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6FF9" w:rsidRPr="006024DF" w:rsidRDefault="00C36FF9" w:rsidP="00C36FF9">
      <w:pPr>
        <w:pStyle w:val="Heading2"/>
        <w:jc w:val="center"/>
        <w:rPr>
          <w:color w:val="0070C0"/>
          <w:sz w:val="28"/>
          <w:szCs w:val="28"/>
        </w:rPr>
      </w:pPr>
      <w:r w:rsidRPr="006024DF">
        <w:rPr>
          <w:color w:val="0070C0"/>
          <w:sz w:val="28"/>
          <w:szCs w:val="28"/>
        </w:rPr>
        <w:t>SAMPLE SPONSORSHIP LETTER AND PACKAGE</w:t>
      </w:r>
    </w:p>
    <w:p w:rsidR="00C36FF9" w:rsidRDefault="00C36FF9" w:rsidP="006024DF">
      <w:pPr>
        <w:spacing w:line="360" w:lineRule="auto"/>
        <w:jc w:val="center"/>
        <w:rPr>
          <w:color w:val="FF0000"/>
        </w:rPr>
      </w:pPr>
    </w:p>
    <w:p w:rsidR="00C36FF9" w:rsidRPr="006024DF" w:rsidRDefault="00C36FF9" w:rsidP="006024DF">
      <w:pPr>
        <w:spacing w:line="360" w:lineRule="auto"/>
        <w:rPr>
          <w:rFonts w:ascii="Arial" w:hAnsi="Arial" w:cs="Arial"/>
          <w:b/>
          <w:i/>
          <w:sz w:val="20"/>
        </w:rPr>
      </w:pPr>
      <w:r w:rsidRPr="006024DF">
        <w:rPr>
          <w:rFonts w:ascii="Arial" w:hAnsi="Arial" w:cs="Arial"/>
          <w:sz w:val="20"/>
        </w:rPr>
        <w:t xml:space="preserve">Thank you for considering supporting the </w:t>
      </w:r>
      <w:r w:rsidRPr="006024DF">
        <w:rPr>
          <w:rFonts w:ascii="Arial" w:hAnsi="Arial" w:cs="Arial"/>
          <w:b/>
          <w:i/>
          <w:sz w:val="20"/>
        </w:rPr>
        <w:t>Burlington Bayhawks</w:t>
      </w:r>
      <w:r w:rsidRPr="006024DF">
        <w:rPr>
          <w:rFonts w:ascii="Arial" w:hAnsi="Arial" w:cs="Arial"/>
          <w:sz w:val="20"/>
        </w:rPr>
        <w:t xml:space="preserve"> </w:t>
      </w:r>
      <w:r w:rsidRPr="006024DF">
        <w:rPr>
          <w:rFonts w:ascii="Arial" w:hAnsi="Arial" w:cs="Arial"/>
          <w:b/>
          <w:i/>
          <w:sz w:val="20"/>
        </w:rPr>
        <w:t>B/GXXA/B/C</w:t>
      </w:r>
      <w:r w:rsidRPr="006024DF">
        <w:rPr>
          <w:rFonts w:ascii="Arial" w:hAnsi="Arial" w:cs="Arial"/>
          <w:sz w:val="20"/>
        </w:rPr>
        <w:t xml:space="preserve"> rep s</w:t>
      </w:r>
      <w:r w:rsidR="001E3252" w:rsidRPr="006024DF">
        <w:rPr>
          <w:rFonts w:ascii="Arial" w:hAnsi="Arial" w:cs="Arial"/>
          <w:sz w:val="20"/>
        </w:rPr>
        <w:t>occer team!</w:t>
      </w:r>
      <w:r w:rsidRPr="006024DF">
        <w:rPr>
          <w:rFonts w:ascii="Arial" w:hAnsi="Arial" w:cs="Arial"/>
          <w:sz w:val="20"/>
        </w:rPr>
        <w:t xml:space="preserve"> We are part of the Burlington Youth Soccer Club (BYSC), a not-for-profit organization. The league we play in (</w:t>
      </w:r>
      <w:r w:rsidRPr="006024DF">
        <w:rPr>
          <w:rFonts w:ascii="Arial" w:hAnsi="Arial" w:cs="Arial"/>
          <w:i/>
          <w:sz w:val="20"/>
        </w:rPr>
        <w:t>state league name here</w:t>
      </w:r>
      <w:r w:rsidRPr="006024DF">
        <w:rPr>
          <w:rFonts w:ascii="Arial" w:hAnsi="Arial" w:cs="Arial"/>
          <w:sz w:val="20"/>
        </w:rPr>
        <w:t xml:space="preserve">) is affiliated with Ontario Soccer. The </w:t>
      </w:r>
      <w:r w:rsidRPr="006024DF">
        <w:rPr>
          <w:rFonts w:ascii="Arial" w:hAnsi="Arial" w:cs="Arial"/>
          <w:b/>
          <w:i/>
          <w:sz w:val="20"/>
        </w:rPr>
        <w:t>Burlington Bayhawks B/GXXA/B/C</w:t>
      </w:r>
      <w:r w:rsidRPr="006024DF">
        <w:rPr>
          <w:rFonts w:ascii="Arial" w:hAnsi="Arial" w:cs="Arial"/>
          <w:sz w:val="20"/>
        </w:rPr>
        <w:t xml:space="preserve"> is a team that has received much media attention.  For instance, due to significant achievements and numerous championships, our team was previously selected for filming on </w:t>
      </w:r>
      <w:proofErr w:type="spellStart"/>
      <w:r w:rsidRPr="006024DF">
        <w:rPr>
          <w:rFonts w:ascii="Arial" w:hAnsi="Arial" w:cs="Arial"/>
          <w:sz w:val="20"/>
        </w:rPr>
        <w:t>Cogeco</w:t>
      </w:r>
      <w:proofErr w:type="spellEnd"/>
      <w:r w:rsidRPr="006024DF">
        <w:rPr>
          <w:rFonts w:ascii="Arial" w:hAnsi="Arial" w:cs="Arial"/>
          <w:sz w:val="20"/>
        </w:rPr>
        <w:t xml:space="preserve"> TV, was written-up in </w:t>
      </w:r>
      <w:proofErr w:type="spellStart"/>
      <w:r w:rsidRPr="006024DF">
        <w:rPr>
          <w:rFonts w:ascii="Arial" w:hAnsi="Arial" w:cs="Arial"/>
          <w:sz w:val="20"/>
        </w:rPr>
        <w:t>SportsXpress</w:t>
      </w:r>
      <w:proofErr w:type="spellEnd"/>
      <w:r w:rsidRPr="006024DF">
        <w:rPr>
          <w:rFonts w:ascii="Arial" w:hAnsi="Arial" w:cs="Arial"/>
          <w:sz w:val="20"/>
        </w:rPr>
        <w:t xml:space="preserve"> magazine, and has appeared several times in the Burlington Post.  </w:t>
      </w:r>
    </w:p>
    <w:p w:rsidR="00C36FF9" w:rsidRPr="006024DF" w:rsidRDefault="00C36FF9" w:rsidP="006024DF">
      <w:pPr>
        <w:spacing w:line="360" w:lineRule="auto"/>
        <w:rPr>
          <w:rFonts w:ascii="Arial" w:hAnsi="Arial" w:cs="Arial"/>
          <w:sz w:val="20"/>
        </w:rPr>
      </w:pPr>
      <w:r w:rsidRPr="006024DF">
        <w:rPr>
          <w:rFonts w:ascii="Arial" w:hAnsi="Arial" w:cs="Arial"/>
          <w:sz w:val="20"/>
        </w:rPr>
        <w:t xml:space="preserve">This season we will be travelling from </w:t>
      </w:r>
      <w:r w:rsidRPr="006024DF">
        <w:rPr>
          <w:rFonts w:ascii="Arial" w:hAnsi="Arial" w:cs="Arial"/>
          <w:i/>
          <w:sz w:val="20"/>
        </w:rPr>
        <w:t>(list geographic region here)</w:t>
      </w:r>
      <w:r w:rsidRPr="006024DF">
        <w:rPr>
          <w:rFonts w:ascii="Arial" w:hAnsi="Arial" w:cs="Arial"/>
          <w:sz w:val="20"/>
        </w:rPr>
        <w:t xml:space="preserve"> to compete in league games. During the indoor season, we will be competing in </w:t>
      </w:r>
      <w:r w:rsidRPr="006024DF">
        <w:rPr>
          <w:rFonts w:ascii="Arial" w:hAnsi="Arial" w:cs="Arial"/>
          <w:i/>
          <w:sz w:val="20"/>
        </w:rPr>
        <w:t>(list indoor tournaments / leagues here)</w:t>
      </w:r>
      <w:r w:rsidRPr="006024DF">
        <w:rPr>
          <w:rFonts w:ascii="Arial" w:hAnsi="Arial" w:cs="Arial"/>
          <w:sz w:val="20"/>
        </w:rPr>
        <w:t xml:space="preserve">. We are also preparing to play in </w:t>
      </w:r>
      <w:r w:rsidRPr="006024DF">
        <w:rPr>
          <w:rFonts w:ascii="Arial" w:hAnsi="Arial" w:cs="Arial"/>
          <w:i/>
          <w:sz w:val="20"/>
        </w:rPr>
        <w:t xml:space="preserve">(list outdoor tournaments here) </w:t>
      </w:r>
      <w:r w:rsidRPr="006024DF">
        <w:rPr>
          <w:rFonts w:ascii="Arial" w:hAnsi="Arial" w:cs="Arial"/>
          <w:sz w:val="20"/>
        </w:rPr>
        <w:t>during the outdoor season.</w:t>
      </w:r>
    </w:p>
    <w:p w:rsidR="00C36FF9" w:rsidRPr="006024DF" w:rsidRDefault="00C36FF9" w:rsidP="006024DF">
      <w:pPr>
        <w:spacing w:line="360" w:lineRule="auto"/>
        <w:rPr>
          <w:rFonts w:ascii="Arial" w:hAnsi="Arial" w:cs="Arial"/>
          <w:i/>
          <w:sz w:val="20"/>
        </w:rPr>
      </w:pPr>
      <w:r w:rsidRPr="006024DF">
        <w:rPr>
          <w:rFonts w:ascii="Arial" w:hAnsi="Arial" w:cs="Arial"/>
          <w:sz w:val="20"/>
        </w:rPr>
        <w:t xml:space="preserve">The large geographic area within which we play will help to give your company increased exposure in these respective communities and will show your community involvement.  In addition, all of the </w:t>
      </w:r>
      <w:r w:rsidRPr="006024DF">
        <w:rPr>
          <w:rFonts w:ascii="Arial" w:hAnsi="Arial" w:cs="Arial"/>
          <w:b/>
          <w:i/>
          <w:sz w:val="20"/>
        </w:rPr>
        <w:t>Burlington Bayhawks</w:t>
      </w:r>
      <w:r w:rsidRPr="006024DF">
        <w:rPr>
          <w:rFonts w:ascii="Arial" w:hAnsi="Arial" w:cs="Arial"/>
          <w:sz w:val="20"/>
        </w:rPr>
        <w:t xml:space="preserve"> sponsors are recognized in a Sponsor List in the Burlington Post each year (September) as well as on the BYSC website.</w:t>
      </w:r>
    </w:p>
    <w:p w:rsidR="00C36FF9" w:rsidRPr="006024DF" w:rsidRDefault="00C36FF9" w:rsidP="006024DF">
      <w:pPr>
        <w:spacing w:line="360" w:lineRule="auto"/>
        <w:rPr>
          <w:rFonts w:ascii="Arial" w:hAnsi="Arial" w:cs="Arial"/>
          <w:sz w:val="20"/>
        </w:rPr>
      </w:pPr>
      <w:r w:rsidRPr="006024DF">
        <w:rPr>
          <w:rFonts w:ascii="Arial" w:hAnsi="Arial" w:cs="Arial"/>
          <w:sz w:val="20"/>
        </w:rPr>
        <w:t>All funds generously donated by our sponsors will be used to purchase team equipment, pay tournament entry fees, field permits, referee fees, indoor facility rentals, team academy fees, and will provide additional training opportunities for the players.</w:t>
      </w:r>
    </w:p>
    <w:p w:rsidR="00C36FF9" w:rsidRPr="006024DF" w:rsidRDefault="00C36FF9" w:rsidP="006024DF">
      <w:pPr>
        <w:spacing w:line="360" w:lineRule="auto"/>
        <w:rPr>
          <w:rFonts w:ascii="Arial" w:hAnsi="Arial" w:cs="Arial"/>
          <w:sz w:val="20"/>
        </w:rPr>
      </w:pPr>
      <w:r w:rsidRPr="006024DF">
        <w:rPr>
          <w:rFonts w:ascii="Arial" w:hAnsi="Arial" w:cs="Arial"/>
          <w:sz w:val="20"/>
        </w:rPr>
        <w:t xml:space="preserve">Our sponsor commitments range from $1,500+ to $250.  We have enclosed our </w:t>
      </w:r>
      <w:r w:rsidRPr="006024DF">
        <w:rPr>
          <w:rFonts w:ascii="Arial" w:hAnsi="Arial" w:cs="Arial"/>
          <w:b/>
          <w:sz w:val="20"/>
        </w:rPr>
        <w:t>Sponsorship Package</w:t>
      </w:r>
      <w:r w:rsidRPr="006024DF">
        <w:rPr>
          <w:rFonts w:ascii="Arial" w:hAnsi="Arial" w:cs="Arial"/>
          <w:sz w:val="20"/>
        </w:rPr>
        <w:t xml:space="preserve"> for your review.</w:t>
      </w:r>
    </w:p>
    <w:p w:rsidR="00C36FF9" w:rsidRPr="006024DF" w:rsidRDefault="00C36FF9" w:rsidP="00C36FF9">
      <w:pPr>
        <w:rPr>
          <w:rFonts w:ascii="Arial" w:hAnsi="Arial" w:cs="Arial"/>
          <w:sz w:val="20"/>
        </w:rPr>
      </w:pPr>
      <w:r w:rsidRPr="006024DF">
        <w:rPr>
          <w:rFonts w:ascii="Arial" w:hAnsi="Arial" w:cs="Arial"/>
          <w:sz w:val="20"/>
        </w:rPr>
        <w:t>We would be proud to add your company’s name to our list of sponsors.</w:t>
      </w:r>
    </w:p>
    <w:p w:rsidR="00C36FF9" w:rsidRPr="006024DF" w:rsidRDefault="00C36FF9" w:rsidP="00C36FF9">
      <w:pPr>
        <w:rPr>
          <w:rFonts w:ascii="Arial" w:hAnsi="Arial" w:cs="Arial"/>
          <w:b/>
          <w:bCs/>
          <w:sz w:val="20"/>
        </w:rPr>
      </w:pPr>
      <w:r w:rsidRPr="006024DF">
        <w:rPr>
          <w:rFonts w:ascii="Arial" w:hAnsi="Arial" w:cs="Arial"/>
          <w:b/>
          <w:bCs/>
          <w:sz w:val="20"/>
        </w:rPr>
        <w:t>Thank you for your support!</w:t>
      </w:r>
    </w:p>
    <w:p w:rsidR="00C36FF9" w:rsidRPr="006024DF" w:rsidRDefault="00C36FF9" w:rsidP="00C36FF9">
      <w:pPr>
        <w:rPr>
          <w:rFonts w:ascii="Arial" w:hAnsi="Arial" w:cs="Arial"/>
          <w:b/>
          <w:bCs/>
          <w:sz w:val="20"/>
        </w:rPr>
      </w:pPr>
    </w:p>
    <w:p w:rsidR="00C36FF9" w:rsidRPr="006024DF" w:rsidRDefault="00C36FF9" w:rsidP="00C36FF9">
      <w:pPr>
        <w:rPr>
          <w:rFonts w:ascii="Arial" w:hAnsi="Arial" w:cs="Arial"/>
          <w:bCs/>
          <w:sz w:val="20"/>
        </w:rPr>
      </w:pPr>
      <w:r w:rsidRPr="006024DF">
        <w:rPr>
          <w:rFonts w:ascii="Arial" w:hAnsi="Arial" w:cs="Arial"/>
          <w:bCs/>
          <w:sz w:val="20"/>
        </w:rPr>
        <w:t>Sincerely,</w:t>
      </w:r>
    </w:p>
    <w:p w:rsidR="00C36FF9" w:rsidRPr="006024DF" w:rsidRDefault="00C36FF9" w:rsidP="00C36FF9">
      <w:pPr>
        <w:rPr>
          <w:rFonts w:ascii="Arial" w:hAnsi="Arial" w:cs="Arial"/>
          <w:sz w:val="20"/>
        </w:rPr>
      </w:pPr>
    </w:p>
    <w:p w:rsidR="00C36FF9" w:rsidRPr="006024DF" w:rsidRDefault="00C36FF9" w:rsidP="00C36FF9">
      <w:pPr>
        <w:rPr>
          <w:rFonts w:ascii="Arial" w:hAnsi="Arial" w:cs="Arial"/>
          <w:sz w:val="20"/>
        </w:rPr>
      </w:pPr>
      <w:r w:rsidRPr="006024DF">
        <w:rPr>
          <w:rFonts w:ascii="Arial" w:hAnsi="Arial" w:cs="Arial"/>
          <w:sz w:val="20"/>
        </w:rPr>
        <w:t xml:space="preserve">_____________________  </w:t>
      </w:r>
      <w:r w:rsidRPr="006024DF">
        <w:rPr>
          <w:rFonts w:ascii="Arial" w:hAnsi="Arial" w:cs="Arial"/>
          <w:sz w:val="20"/>
        </w:rPr>
        <w:tab/>
        <w:t xml:space="preserve">_____________________       </w:t>
      </w:r>
    </w:p>
    <w:p w:rsidR="00C36FF9" w:rsidRPr="006024DF" w:rsidRDefault="00C36FF9" w:rsidP="00C36FF9">
      <w:pPr>
        <w:rPr>
          <w:rFonts w:ascii="Arial" w:hAnsi="Arial" w:cs="Arial"/>
          <w:sz w:val="20"/>
        </w:rPr>
      </w:pPr>
      <w:r w:rsidRPr="006024DF">
        <w:rPr>
          <w:rFonts w:ascii="Arial" w:hAnsi="Arial" w:cs="Arial"/>
          <w:sz w:val="20"/>
        </w:rPr>
        <w:t>XXX</w:t>
      </w:r>
      <w:r w:rsidRPr="006024DF">
        <w:rPr>
          <w:rFonts w:ascii="Arial" w:hAnsi="Arial" w:cs="Arial"/>
          <w:sz w:val="20"/>
        </w:rPr>
        <w:tab/>
      </w:r>
      <w:r w:rsidRPr="006024DF">
        <w:rPr>
          <w:rFonts w:ascii="Arial" w:hAnsi="Arial" w:cs="Arial"/>
          <w:sz w:val="20"/>
        </w:rPr>
        <w:tab/>
      </w:r>
      <w:r w:rsidRPr="006024DF">
        <w:rPr>
          <w:rFonts w:ascii="Arial" w:hAnsi="Arial" w:cs="Arial"/>
          <w:sz w:val="20"/>
        </w:rPr>
        <w:tab/>
      </w:r>
      <w:r w:rsidRPr="006024DF">
        <w:rPr>
          <w:rFonts w:ascii="Arial" w:hAnsi="Arial" w:cs="Arial"/>
          <w:sz w:val="20"/>
        </w:rPr>
        <w:tab/>
      </w:r>
      <w:r w:rsidRPr="006024DF">
        <w:rPr>
          <w:rFonts w:ascii="Arial" w:hAnsi="Arial" w:cs="Arial"/>
          <w:sz w:val="20"/>
        </w:rPr>
        <w:tab/>
      </w:r>
      <w:proofErr w:type="spellStart"/>
      <w:r w:rsidRPr="006024DF">
        <w:rPr>
          <w:rFonts w:ascii="Arial" w:hAnsi="Arial" w:cs="Arial"/>
          <w:sz w:val="20"/>
        </w:rPr>
        <w:t>XXX</w:t>
      </w:r>
      <w:proofErr w:type="spellEnd"/>
    </w:p>
    <w:p w:rsidR="00C36FF9" w:rsidRPr="006024DF" w:rsidRDefault="00C36FF9" w:rsidP="00C36FF9">
      <w:pPr>
        <w:rPr>
          <w:rFonts w:ascii="Arial" w:hAnsi="Arial" w:cs="Arial"/>
          <w:sz w:val="20"/>
        </w:rPr>
      </w:pPr>
      <w:r w:rsidRPr="006024DF">
        <w:rPr>
          <w:rFonts w:ascii="Arial" w:hAnsi="Arial" w:cs="Arial"/>
          <w:sz w:val="20"/>
        </w:rPr>
        <w:t>Head Coach</w:t>
      </w:r>
      <w:r w:rsidRPr="006024DF">
        <w:rPr>
          <w:rFonts w:ascii="Arial" w:hAnsi="Arial" w:cs="Arial"/>
          <w:sz w:val="20"/>
        </w:rPr>
        <w:tab/>
      </w:r>
      <w:r w:rsidRPr="006024DF">
        <w:rPr>
          <w:rFonts w:ascii="Arial" w:hAnsi="Arial" w:cs="Arial"/>
          <w:sz w:val="20"/>
        </w:rPr>
        <w:tab/>
      </w:r>
      <w:r w:rsidRPr="006024DF">
        <w:rPr>
          <w:rFonts w:ascii="Arial" w:hAnsi="Arial" w:cs="Arial"/>
          <w:sz w:val="20"/>
        </w:rPr>
        <w:tab/>
      </w:r>
      <w:r w:rsidRPr="006024DF">
        <w:rPr>
          <w:rFonts w:ascii="Arial" w:hAnsi="Arial" w:cs="Arial"/>
          <w:sz w:val="20"/>
        </w:rPr>
        <w:tab/>
        <w:t>Sponsorship Coordinator</w:t>
      </w:r>
    </w:p>
    <w:p w:rsidR="00C36FF9" w:rsidRPr="006024DF" w:rsidRDefault="00C36FF9" w:rsidP="00C36FF9">
      <w:pPr>
        <w:rPr>
          <w:rFonts w:ascii="Arial" w:hAnsi="Arial" w:cs="Arial"/>
          <w:sz w:val="20"/>
        </w:rPr>
      </w:pPr>
      <w:r w:rsidRPr="006024DF">
        <w:rPr>
          <w:rFonts w:ascii="Arial" w:hAnsi="Arial" w:cs="Arial"/>
          <w:sz w:val="20"/>
        </w:rPr>
        <w:t>Burlington Bayhawks</w:t>
      </w:r>
      <w:r w:rsidRPr="006024DF">
        <w:rPr>
          <w:rFonts w:ascii="Arial" w:hAnsi="Arial" w:cs="Arial"/>
          <w:sz w:val="20"/>
        </w:rPr>
        <w:tab/>
      </w:r>
      <w:r w:rsidRPr="006024DF">
        <w:rPr>
          <w:rFonts w:ascii="Arial" w:hAnsi="Arial" w:cs="Arial"/>
          <w:sz w:val="20"/>
        </w:rPr>
        <w:tab/>
        <w:t>Burlington Bayhawks</w:t>
      </w:r>
    </w:p>
    <w:p w:rsidR="00C36FF9" w:rsidRPr="0007319B" w:rsidRDefault="00C36FF9" w:rsidP="00C36FF9">
      <w:pPr>
        <w:rPr>
          <w:rFonts w:ascii="Arial" w:hAnsi="Arial" w:cs="Arial"/>
          <w:sz w:val="20"/>
        </w:rPr>
      </w:pPr>
    </w:p>
    <w:p w:rsidR="00C36FF9" w:rsidRDefault="00C36FF9" w:rsidP="00C36FF9">
      <w:pPr>
        <w:jc w:val="center"/>
        <w:rPr>
          <w:sz w:val="16"/>
          <w:szCs w:val="16"/>
        </w:rPr>
      </w:pPr>
    </w:p>
    <w:p w:rsidR="00466922" w:rsidRPr="00C900B8" w:rsidRDefault="00466922" w:rsidP="00C36FF9">
      <w:pPr>
        <w:jc w:val="center"/>
        <w:rPr>
          <w:sz w:val="16"/>
          <w:szCs w:val="16"/>
        </w:rPr>
      </w:pPr>
    </w:p>
    <w:p w:rsidR="001E3252" w:rsidRPr="00C36FF9" w:rsidRDefault="001E3252" w:rsidP="001E3252">
      <w:pPr>
        <w:pStyle w:val="Heading2"/>
        <w:jc w:val="center"/>
        <w:rPr>
          <w:color w:val="0070C0"/>
          <w:sz w:val="28"/>
        </w:rPr>
      </w:pPr>
      <w:r w:rsidRPr="00C36FF9">
        <w:rPr>
          <w:color w:val="0070C0"/>
          <w:sz w:val="28"/>
        </w:rPr>
        <w:t xml:space="preserve">SAMPLE </w:t>
      </w:r>
      <w:r>
        <w:rPr>
          <w:color w:val="0070C0"/>
          <w:sz w:val="28"/>
        </w:rPr>
        <w:t>SPONSORSHIP PACKAGE</w:t>
      </w:r>
    </w:p>
    <w:p w:rsidR="001E3252" w:rsidRDefault="001E3252" w:rsidP="001E3252">
      <w:pPr>
        <w:spacing w:line="240" w:lineRule="auto"/>
        <w:rPr>
          <w:rFonts w:ascii="Candara" w:eastAsia="Arial" w:hAnsi="Candara" w:cs="Arial"/>
          <w:bCs/>
          <w:szCs w:val="24"/>
        </w:rPr>
      </w:pPr>
      <w:r>
        <w:rPr>
          <w:noProof/>
          <w:lang w:val="en-CA" w:eastAsia="en-CA"/>
        </w:rPr>
        <mc:AlternateContent>
          <mc:Choice Requires="wps">
            <w:drawing>
              <wp:anchor distT="0" distB="0" distL="114300" distR="114300" simplePos="0" relativeHeight="251663360" behindDoc="0" locked="0" layoutInCell="1" allowOverlap="1" wp14:anchorId="06A4ABFF" wp14:editId="766705F6">
                <wp:simplePos x="0" y="0"/>
                <wp:positionH relativeFrom="column">
                  <wp:posOffset>-36830</wp:posOffset>
                </wp:positionH>
                <wp:positionV relativeFrom="paragraph">
                  <wp:posOffset>264160</wp:posOffset>
                </wp:positionV>
                <wp:extent cx="5617210" cy="189865"/>
                <wp:effectExtent l="0" t="0" r="21590" b="19685"/>
                <wp:wrapNone/>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7210" cy="1898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937D0" id="Rectangle 17" o:spid="_x0000_s1026" style="position:absolute;margin-left:-2.9pt;margin-top:20.8pt;width:442.3pt;height:1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" filled="f"/>
            </w:pict>
          </mc:Fallback>
        </mc:AlternateContent>
      </w:r>
    </w:p>
    <w:p w:rsidR="001E3252" w:rsidRPr="00B9236E" w:rsidRDefault="001E3252" w:rsidP="001E3252">
      <w:pPr>
        <w:rPr>
          <w:rFonts w:ascii="Arial" w:hAnsi="Arial" w:cs="Arial"/>
        </w:rPr>
      </w:pPr>
      <w:r w:rsidRPr="00221B7B">
        <w:rPr>
          <w:rFonts w:ascii="Arial Narrow" w:hAnsi="Arial Narrow"/>
          <w:b/>
          <w:sz w:val="22"/>
          <w:szCs w:val="22"/>
        </w:rPr>
        <w:t xml:space="preserve">PLATINUM </w:t>
      </w:r>
      <w:r w:rsidRPr="00221B7B">
        <w:rPr>
          <w:rFonts w:ascii="Arial Narrow" w:hAnsi="Arial Narrow"/>
          <w:sz w:val="22"/>
          <w:szCs w:val="22"/>
        </w:rPr>
        <w:t>- Sponsorship level</w:t>
      </w:r>
      <w:r w:rsidRPr="00221B7B">
        <w:rPr>
          <w:rFonts w:ascii="Arial Narrow" w:hAnsi="Arial Narrow"/>
          <w:sz w:val="22"/>
          <w:szCs w:val="22"/>
        </w:rPr>
        <w:tab/>
      </w:r>
      <w:r w:rsidRPr="00221B7B">
        <w:rPr>
          <w:rFonts w:ascii="Arial Narrow" w:hAnsi="Arial Narrow"/>
          <w:sz w:val="22"/>
          <w:szCs w:val="22"/>
        </w:rPr>
        <w:tab/>
      </w:r>
      <w:r w:rsidRPr="00221B7B">
        <w:rPr>
          <w:rFonts w:ascii="Arial Narrow" w:hAnsi="Arial Narrow"/>
          <w:sz w:val="22"/>
          <w:szCs w:val="22"/>
        </w:rPr>
        <w:tab/>
      </w:r>
      <w:r w:rsidRPr="00221B7B">
        <w:rPr>
          <w:rFonts w:ascii="Arial Narrow" w:hAnsi="Arial Narrow"/>
          <w:sz w:val="22"/>
          <w:szCs w:val="22"/>
        </w:rPr>
        <w:tab/>
        <w:t xml:space="preserve">            $1</w:t>
      </w:r>
      <w:r>
        <w:rPr>
          <w:rFonts w:ascii="Arial Narrow" w:hAnsi="Arial Narrow"/>
          <w:sz w:val="22"/>
          <w:szCs w:val="22"/>
        </w:rPr>
        <w:t>50</w:t>
      </w:r>
      <w:r w:rsidRPr="00221B7B">
        <w:rPr>
          <w:rFonts w:ascii="Arial Narrow" w:hAnsi="Arial Narrow"/>
          <w:sz w:val="22"/>
          <w:szCs w:val="22"/>
        </w:rPr>
        <w:t>0 +</w:t>
      </w:r>
    </w:p>
    <w:p w:rsidR="001E3252" w:rsidRDefault="001E3252" w:rsidP="001E3252">
      <w:pPr>
        <w:rPr>
          <w:rFonts w:ascii="Arial Narrow" w:hAnsi="Arial Narrow"/>
          <w:b/>
          <w:sz w:val="22"/>
          <w:szCs w:val="22"/>
        </w:rPr>
      </w:pPr>
      <w:r>
        <w:rPr>
          <w:rFonts w:ascii="Arial Narrow" w:hAnsi="Arial Narrow"/>
          <w:sz w:val="22"/>
          <w:szCs w:val="22"/>
        </w:rPr>
        <w:t>Sponsors Corporate Name</w:t>
      </w:r>
      <w:r w:rsidRPr="00221B7B">
        <w:rPr>
          <w:rFonts w:ascii="Arial Narrow" w:hAnsi="Arial Narrow"/>
          <w:sz w:val="22"/>
          <w:szCs w:val="22"/>
        </w:rPr>
        <w:t xml:space="preserve"> </w:t>
      </w:r>
      <w:r>
        <w:rPr>
          <w:rFonts w:ascii="Arial Narrow" w:hAnsi="Arial Narrow"/>
          <w:sz w:val="22"/>
          <w:szCs w:val="22"/>
        </w:rPr>
        <w:t xml:space="preserve">alone </w:t>
      </w:r>
      <w:r w:rsidRPr="00221B7B">
        <w:rPr>
          <w:rFonts w:ascii="Arial Narrow" w:hAnsi="Arial Narrow"/>
          <w:sz w:val="22"/>
          <w:szCs w:val="22"/>
        </w:rPr>
        <w:t>on</w:t>
      </w:r>
      <w:r>
        <w:rPr>
          <w:rFonts w:ascii="Arial Narrow" w:hAnsi="Arial Narrow"/>
          <w:sz w:val="22"/>
          <w:szCs w:val="22"/>
        </w:rPr>
        <w:t xml:space="preserve"> back of</w:t>
      </w:r>
      <w:r w:rsidRPr="00221B7B">
        <w:rPr>
          <w:rFonts w:ascii="Arial Narrow" w:hAnsi="Arial Narrow"/>
          <w:sz w:val="22"/>
          <w:szCs w:val="22"/>
        </w:rPr>
        <w:t xml:space="preserve"> </w:t>
      </w:r>
      <w:r>
        <w:rPr>
          <w:rFonts w:ascii="Arial Narrow" w:hAnsi="Arial Narrow"/>
          <w:b/>
          <w:sz w:val="22"/>
          <w:szCs w:val="22"/>
        </w:rPr>
        <w:t>Home</w:t>
      </w:r>
      <w:r>
        <w:rPr>
          <w:rFonts w:ascii="Arial Narrow" w:hAnsi="Arial Narrow"/>
          <w:sz w:val="22"/>
          <w:szCs w:val="22"/>
        </w:rPr>
        <w:t xml:space="preserve"> </w:t>
      </w:r>
      <w:r w:rsidRPr="00221B7B">
        <w:rPr>
          <w:rFonts w:ascii="Arial Narrow" w:hAnsi="Arial Narrow"/>
          <w:b/>
          <w:sz w:val="22"/>
          <w:szCs w:val="22"/>
        </w:rPr>
        <w:t>Team Jersey</w:t>
      </w:r>
      <w:r>
        <w:rPr>
          <w:rFonts w:ascii="Arial Narrow" w:hAnsi="Arial Narrow"/>
          <w:b/>
          <w:sz w:val="22"/>
          <w:szCs w:val="22"/>
        </w:rPr>
        <w:t xml:space="preserve"> </w:t>
      </w:r>
    </w:p>
    <w:p w:rsidR="001E3252" w:rsidRDefault="001E3252" w:rsidP="001E3252">
      <w:pPr>
        <w:rPr>
          <w:rFonts w:ascii="Arial Narrow" w:hAnsi="Arial Narrow"/>
          <w:sz w:val="22"/>
          <w:szCs w:val="22"/>
        </w:rPr>
      </w:pPr>
      <w:r w:rsidRPr="00221B7B">
        <w:rPr>
          <w:rFonts w:ascii="Arial Narrow" w:hAnsi="Arial Narrow"/>
          <w:sz w:val="22"/>
          <w:szCs w:val="22"/>
        </w:rPr>
        <w:t xml:space="preserve">Sponsor’s Corporate Logo and Link on our </w:t>
      </w:r>
      <w:r>
        <w:rPr>
          <w:rFonts w:ascii="Arial Narrow" w:hAnsi="Arial Narrow"/>
          <w:sz w:val="22"/>
          <w:szCs w:val="22"/>
        </w:rPr>
        <w:t xml:space="preserve">TeamSnap website: </w:t>
      </w:r>
      <w:hyperlink r:id="rId7" w:history="1">
        <w:r w:rsidRPr="00BE569E">
          <w:rPr>
            <w:rStyle w:val="Hyperlink"/>
            <w:rFonts w:ascii="Arial Narrow" w:hAnsi="Arial Narrow"/>
            <w:sz w:val="22"/>
            <w:szCs w:val="22"/>
          </w:rPr>
          <w:t>www.xxxx.com</w:t>
        </w:r>
      </w:hyperlink>
      <w:r>
        <w:rPr>
          <w:rFonts w:ascii="Arial Narrow" w:hAnsi="Arial Narrow"/>
          <w:sz w:val="22"/>
          <w:szCs w:val="22"/>
        </w:rPr>
        <w:t xml:space="preserve"> </w:t>
      </w:r>
    </w:p>
    <w:p w:rsidR="001E3252" w:rsidRPr="00123454" w:rsidRDefault="001E3252" w:rsidP="001E3252">
      <w:pPr>
        <w:rPr>
          <w:rFonts w:ascii="Arial Narrow" w:hAnsi="Arial Narrow"/>
          <w:sz w:val="22"/>
          <w:szCs w:val="22"/>
        </w:rPr>
      </w:pPr>
      <w:r>
        <w:rPr>
          <w:rFonts w:ascii="Arial Narrow" w:hAnsi="Arial Narrow"/>
          <w:sz w:val="22"/>
          <w:szCs w:val="22"/>
        </w:rPr>
        <w:t>Sponsor’s Name in Burlington Post and on Burlington Youth Soccer Club sponsors page</w:t>
      </w:r>
    </w:p>
    <w:p w:rsidR="001E3252" w:rsidRDefault="001E3252" w:rsidP="001E3252">
      <w:pPr>
        <w:rPr>
          <w:rFonts w:ascii="Arial Narrow" w:hAnsi="Arial Narrow"/>
          <w:sz w:val="22"/>
          <w:szCs w:val="22"/>
        </w:rPr>
      </w:pPr>
      <w:r>
        <w:rPr>
          <w:rFonts w:ascii="Arial Narrow" w:hAnsi="Arial Narrow"/>
          <w:sz w:val="22"/>
          <w:szCs w:val="22"/>
        </w:rPr>
        <w:t xml:space="preserve">Sponsor’s Corporate Logo on back of team practice jerseys </w:t>
      </w:r>
    </w:p>
    <w:p w:rsidR="001E3252" w:rsidRDefault="001E3252" w:rsidP="001E3252">
      <w:pPr>
        <w:rPr>
          <w:rFonts w:ascii="Arial Narrow" w:hAnsi="Arial Narrow"/>
          <w:sz w:val="22"/>
          <w:szCs w:val="22"/>
        </w:rPr>
      </w:pPr>
      <w:r>
        <w:rPr>
          <w:rFonts w:ascii="Arial Narrow" w:hAnsi="Arial Narrow"/>
          <w:sz w:val="22"/>
          <w:szCs w:val="22"/>
        </w:rPr>
        <w:t>Team photo to link to Sponsor’s own website</w:t>
      </w:r>
    </w:p>
    <w:p w:rsidR="001E3252" w:rsidRPr="00221B7B" w:rsidRDefault="001E3252" w:rsidP="001E3252">
      <w:pPr>
        <w:rPr>
          <w:rFonts w:ascii="Arial Narrow" w:hAnsi="Arial Narrow"/>
          <w:sz w:val="22"/>
          <w:szCs w:val="22"/>
        </w:rPr>
      </w:pPr>
      <w:r w:rsidRPr="00221B7B">
        <w:rPr>
          <w:rFonts w:ascii="Arial Narrow" w:hAnsi="Arial Narrow"/>
          <w:sz w:val="22"/>
          <w:szCs w:val="22"/>
        </w:rPr>
        <w:t xml:space="preserve">Team Plaque </w:t>
      </w:r>
    </w:p>
    <w:p w:rsidR="001E3252" w:rsidRPr="00221B7B" w:rsidRDefault="001E3252" w:rsidP="001E3252">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221B7B">
        <w:rPr>
          <w:rFonts w:ascii="Arial Narrow" w:hAnsi="Arial Narrow"/>
          <w:sz w:val="22"/>
          <w:szCs w:val="22"/>
        </w:rPr>
        <w:tab/>
      </w:r>
      <w:r w:rsidRPr="00221B7B">
        <w:rPr>
          <w:rFonts w:ascii="Arial Narrow" w:hAnsi="Arial Narrow"/>
          <w:b/>
          <w:sz w:val="22"/>
          <w:szCs w:val="22"/>
        </w:rPr>
        <w:t>GOLD</w:t>
      </w:r>
      <w:r w:rsidRPr="00221B7B">
        <w:rPr>
          <w:rFonts w:ascii="Arial Narrow" w:hAnsi="Arial Narrow"/>
          <w:sz w:val="22"/>
          <w:szCs w:val="22"/>
        </w:rPr>
        <w:t xml:space="preserve"> - Sponsorship level</w:t>
      </w:r>
      <w:r w:rsidRPr="00221B7B">
        <w:rPr>
          <w:rFonts w:ascii="Arial Narrow" w:hAnsi="Arial Narrow"/>
          <w:sz w:val="22"/>
          <w:szCs w:val="22"/>
        </w:rPr>
        <w:tab/>
      </w:r>
      <w:r w:rsidRPr="00221B7B">
        <w:rPr>
          <w:rFonts w:ascii="Arial Narrow" w:hAnsi="Arial Narrow"/>
          <w:sz w:val="22"/>
          <w:szCs w:val="22"/>
        </w:rPr>
        <w:tab/>
      </w:r>
      <w:r w:rsidRPr="00221B7B">
        <w:rPr>
          <w:rFonts w:ascii="Arial Narrow" w:hAnsi="Arial Narrow"/>
          <w:sz w:val="22"/>
          <w:szCs w:val="22"/>
        </w:rPr>
        <w:tab/>
      </w:r>
      <w:r w:rsidRPr="00221B7B">
        <w:rPr>
          <w:rFonts w:ascii="Arial Narrow" w:hAnsi="Arial Narrow"/>
          <w:sz w:val="22"/>
          <w:szCs w:val="22"/>
        </w:rPr>
        <w:tab/>
      </w:r>
      <w:r w:rsidRPr="00221B7B">
        <w:rPr>
          <w:rFonts w:ascii="Arial Narrow" w:hAnsi="Arial Narrow"/>
          <w:sz w:val="22"/>
          <w:szCs w:val="22"/>
        </w:rPr>
        <w:tab/>
      </w:r>
      <w:r>
        <w:rPr>
          <w:rFonts w:ascii="Arial Narrow" w:hAnsi="Arial Narrow"/>
          <w:sz w:val="22"/>
          <w:szCs w:val="22"/>
        </w:rPr>
        <w:t xml:space="preserve">            </w:t>
      </w:r>
      <w:r w:rsidRPr="00221B7B">
        <w:rPr>
          <w:rFonts w:ascii="Arial Narrow" w:hAnsi="Arial Narrow"/>
          <w:sz w:val="22"/>
          <w:szCs w:val="22"/>
        </w:rPr>
        <w:t>$ 1000 +</w:t>
      </w:r>
    </w:p>
    <w:p w:rsidR="001E3252" w:rsidRDefault="001E3252" w:rsidP="001E3252">
      <w:pPr>
        <w:rPr>
          <w:rFonts w:ascii="Arial Narrow" w:hAnsi="Arial Narrow"/>
          <w:b/>
          <w:sz w:val="22"/>
          <w:szCs w:val="22"/>
        </w:rPr>
      </w:pPr>
      <w:r w:rsidRPr="00221B7B">
        <w:rPr>
          <w:rFonts w:ascii="Arial Narrow" w:hAnsi="Arial Narrow"/>
          <w:sz w:val="22"/>
          <w:szCs w:val="22"/>
        </w:rPr>
        <w:t>Sponsor</w:t>
      </w:r>
      <w:r>
        <w:rPr>
          <w:rFonts w:ascii="Arial Narrow" w:hAnsi="Arial Narrow"/>
          <w:sz w:val="22"/>
          <w:szCs w:val="22"/>
        </w:rPr>
        <w:t>’</w:t>
      </w:r>
      <w:r w:rsidRPr="00221B7B">
        <w:rPr>
          <w:rFonts w:ascii="Arial Narrow" w:hAnsi="Arial Narrow"/>
          <w:sz w:val="22"/>
          <w:szCs w:val="22"/>
        </w:rPr>
        <w:t xml:space="preserve">s Corporate </w:t>
      </w:r>
      <w:r>
        <w:rPr>
          <w:rFonts w:ascii="Arial Narrow" w:hAnsi="Arial Narrow"/>
          <w:sz w:val="22"/>
          <w:szCs w:val="22"/>
        </w:rPr>
        <w:t>Name</w:t>
      </w:r>
      <w:r w:rsidRPr="00221B7B">
        <w:rPr>
          <w:rFonts w:ascii="Arial Narrow" w:hAnsi="Arial Narrow"/>
          <w:sz w:val="22"/>
          <w:szCs w:val="22"/>
        </w:rPr>
        <w:t xml:space="preserve"> </w:t>
      </w:r>
      <w:r>
        <w:rPr>
          <w:rFonts w:ascii="Arial Narrow" w:hAnsi="Arial Narrow"/>
          <w:sz w:val="22"/>
          <w:szCs w:val="22"/>
        </w:rPr>
        <w:t xml:space="preserve">alone </w:t>
      </w:r>
      <w:r w:rsidRPr="00221B7B">
        <w:rPr>
          <w:rFonts w:ascii="Arial Narrow" w:hAnsi="Arial Narrow"/>
          <w:sz w:val="22"/>
          <w:szCs w:val="22"/>
        </w:rPr>
        <w:t>on</w:t>
      </w:r>
      <w:r>
        <w:rPr>
          <w:rFonts w:ascii="Arial Narrow" w:hAnsi="Arial Narrow"/>
          <w:sz w:val="22"/>
          <w:szCs w:val="22"/>
        </w:rPr>
        <w:t xml:space="preserve"> back</w:t>
      </w:r>
      <w:r w:rsidRPr="00EF60F9">
        <w:rPr>
          <w:rFonts w:ascii="Arial Narrow" w:hAnsi="Arial Narrow"/>
          <w:sz w:val="22"/>
          <w:szCs w:val="22"/>
        </w:rPr>
        <w:t xml:space="preserve"> of</w:t>
      </w:r>
      <w:r w:rsidRPr="00EF60F9">
        <w:rPr>
          <w:rFonts w:ascii="Arial Narrow" w:hAnsi="Arial Narrow"/>
          <w:b/>
          <w:sz w:val="22"/>
          <w:szCs w:val="22"/>
        </w:rPr>
        <w:t xml:space="preserve"> </w:t>
      </w:r>
      <w:r>
        <w:rPr>
          <w:rFonts w:ascii="Arial Narrow" w:hAnsi="Arial Narrow"/>
          <w:b/>
          <w:sz w:val="22"/>
          <w:szCs w:val="22"/>
        </w:rPr>
        <w:t>Away</w:t>
      </w:r>
      <w:r w:rsidRPr="00EF60F9">
        <w:rPr>
          <w:rFonts w:ascii="Arial Narrow" w:hAnsi="Arial Narrow"/>
          <w:b/>
          <w:sz w:val="22"/>
          <w:szCs w:val="22"/>
        </w:rPr>
        <w:t xml:space="preserve"> Team Jersey </w:t>
      </w:r>
    </w:p>
    <w:p w:rsidR="001E3252" w:rsidRDefault="001E3252" w:rsidP="001E3252">
      <w:pPr>
        <w:rPr>
          <w:rFonts w:ascii="Arial Narrow" w:hAnsi="Arial Narrow"/>
          <w:sz w:val="22"/>
          <w:szCs w:val="22"/>
        </w:rPr>
      </w:pPr>
      <w:r w:rsidRPr="00221B7B">
        <w:rPr>
          <w:rFonts w:ascii="Arial Narrow" w:hAnsi="Arial Narrow"/>
          <w:sz w:val="22"/>
          <w:szCs w:val="22"/>
        </w:rPr>
        <w:t xml:space="preserve">Sponsor’s Corporate Logo and Link on our </w:t>
      </w:r>
      <w:r>
        <w:rPr>
          <w:rFonts w:ascii="Arial Narrow" w:hAnsi="Arial Narrow"/>
          <w:sz w:val="22"/>
          <w:szCs w:val="22"/>
        </w:rPr>
        <w:t xml:space="preserve">TeamSnap website: </w:t>
      </w:r>
      <w:hyperlink r:id="rId8" w:history="1">
        <w:r w:rsidRPr="00BE569E">
          <w:rPr>
            <w:rStyle w:val="Hyperlink"/>
            <w:rFonts w:ascii="Arial Narrow" w:hAnsi="Arial Narrow"/>
            <w:sz w:val="22"/>
            <w:szCs w:val="22"/>
          </w:rPr>
          <w:t>www.xxxx.com</w:t>
        </w:r>
      </w:hyperlink>
      <w:r>
        <w:rPr>
          <w:rFonts w:ascii="Arial Narrow" w:hAnsi="Arial Narrow"/>
          <w:sz w:val="22"/>
          <w:szCs w:val="22"/>
        </w:rPr>
        <w:t xml:space="preserve"> </w:t>
      </w:r>
    </w:p>
    <w:p w:rsidR="001E3252" w:rsidRPr="00123454" w:rsidRDefault="001E3252" w:rsidP="001E3252">
      <w:pPr>
        <w:rPr>
          <w:rFonts w:ascii="Arial Narrow" w:hAnsi="Arial Narrow"/>
          <w:sz w:val="22"/>
          <w:szCs w:val="22"/>
        </w:rPr>
      </w:pPr>
      <w:r>
        <w:rPr>
          <w:rFonts w:ascii="Arial Narrow" w:hAnsi="Arial Narrow"/>
          <w:sz w:val="22"/>
          <w:szCs w:val="22"/>
        </w:rPr>
        <w:t>Sponsor’s Name in Burlington Post and on Burlington Youth Soccer Club sponsors page</w:t>
      </w:r>
    </w:p>
    <w:p w:rsidR="001E3252" w:rsidRDefault="001E3252" w:rsidP="001E3252">
      <w:pPr>
        <w:rPr>
          <w:rFonts w:ascii="Arial Narrow" w:hAnsi="Arial Narrow"/>
          <w:sz w:val="22"/>
          <w:szCs w:val="22"/>
        </w:rPr>
      </w:pPr>
      <w:r>
        <w:rPr>
          <w:rFonts w:ascii="Arial Narrow" w:hAnsi="Arial Narrow"/>
          <w:sz w:val="22"/>
          <w:szCs w:val="22"/>
        </w:rPr>
        <w:t xml:space="preserve">Sponsor’s Corporate Logo on back of team practice jerseys </w:t>
      </w:r>
    </w:p>
    <w:p w:rsidR="001E3252" w:rsidRDefault="001E3252" w:rsidP="001E3252">
      <w:pPr>
        <w:rPr>
          <w:rFonts w:ascii="Arial Narrow" w:hAnsi="Arial Narrow"/>
          <w:sz w:val="22"/>
          <w:szCs w:val="22"/>
        </w:rPr>
      </w:pPr>
      <w:r>
        <w:rPr>
          <w:rFonts w:ascii="Arial Narrow" w:hAnsi="Arial Narrow"/>
          <w:sz w:val="22"/>
          <w:szCs w:val="22"/>
        </w:rPr>
        <w:t>Team photo to link to Sponsor’s own website</w:t>
      </w:r>
    </w:p>
    <w:p w:rsidR="001E3252" w:rsidRPr="00067A3F" w:rsidRDefault="001E3252" w:rsidP="001E3252">
      <w:pPr>
        <w:rPr>
          <w:rFonts w:ascii="Arial Narrow" w:hAnsi="Arial Narrow"/>
          <w:sz w:val="22"/>
          <w:szCs w:val="22"/>
        </w:rPr>
      </w:pPr>
      <w:r w:rsidRPr="00067A3F">
        <w:rPr>
          <w:rFonts w:ascii="Arial Narrow" w:hAnsi="Arial Narrow"/>
          <w:sz w:val="22"/>
          <w:szCs w:val="22"/>
        </w:rPr>
        <w:t xml:space="preserve">Team Plaque </w:t>
      </w:r>
    </w:p>
    <w:p w:rsidR="001E3252" w:rsidRPr="00221B7B" w:rsidRDefault="001E3252" w:rsidP="001E3252">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067A3F">
        <w:rPr>
          <w:rFonts w:ascii="Arial Narrow" w:hAnsi="Arial Narrow"/>
          <w:sz w:val="22"/>
          <w:szCs w:val="22"/>
        </w:rPr>
        <w:tab/>
      </w:r>
      <w:r w:rsidRPr="00221B7B">
        <w:rPr>
          <w:rFonts w:ascii="Arial Narrow" w:hAnsi="Arial Narrow"/>
          <w:b/>
          <w:sz w:val="22"/>
          <w:szCs w:val="22"/>
        </w:rPr>
        <w:t>SILVER</w:t>
      </w:r>
      <w:r>
        <w:rPr>
          <w:rFonts w:ascii="Arial Narrow" w:hAnsi="Arial Narrow"/>
          <w:sz w:val="22"/>
          <w:szCs w:val="22"/>
        </w:rPr>
        <w:t xml:space="preserve"> - Sponsorship level</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t xml:space="preserve">               </w:t>
      </w:r>
      <w:r w:rsidRPr="00221B7B">
        <w:rPr>
          <w:rFonts w:ascii="Arial Narrow" w:hAnsi="Arial Narrow"/>
          <w:sz w:val="22"/>
          <w:szCs w:val="22"/>
        </w:rPr>
        <w:t xml:space="preserve"> $ 750 +</w:t>
      </w:r>
    </w:p>
    <w:p w:rsidR="001E3252" w:rsidRPr="00221B7B" w:rsidRDefault="001E3252" w:rsidP="001E3252">
      <w:pPr>
        <w:rPr>
          <w:rFonts w:ascii="Arial Narrow" w:hAnsi="Arial Narrow"/>
          <w:sz w:val="22"/>
          <w:szCs w:val="22"/>
        </w:rPr>
      </w:pPr>
      <w:r w:rsidRPr="00221B7B">
        <w:rPr>
          <w:rFonts w:ascii="Arial Narrow" w:hAnsi="Arial Narrow"/>
          <w:sz w:val="22"/>
          <w:szCs w:val="22"/>
        </w:rPr>
        <w:t>Sponsor’s Corporate Logo on Team Banner (Displayed at all games and tournaments)</w:t>
      </w:r>
    </w:p>
    <w:p w:rsidR="001E3252" w:rsidRDefault="001E3252" w:rsidP="001E3252">
      <w:pPr>
        <w:rPr>
          <w:rFonts w:ascii="Arial Narrow" w:hAnsi="Arial Narrow"/>
          <w:sz w:val="22"/>
          <w:szCs w:val="22"/>
        </w:rPr>
      </w:pPr>
      <w:r w:rsidRPr="00221B7B">
        <w:rPr>
          <w:rFonts w:ascii="Arial Narrow" w:hAnsi="Arial Narrow"/>
          <w:sz w:val="22"/>
          <w:szCs w:val="22"/>
        </w:rPr>
        <w:t xml:space="preserve">Sponsor’s Corporate Logo and Link on our Website </w:t>
      </w:r>
      <w:hyperlink r:id="rId9" w:history="1">
        <w:r w:rsidRPr="00BE569E">
          <w:rPr>
            <w:rStyle w:val="Hyperlink"/>
            <w:rFonts w:ascii="Arial Narrow" w:hAnsi="Arial Narrow"/>
            <w:sz w:val="22"/>
            <w:szCs w:val="22"/>
          </w:rPr>
          <w:t>www.xxxx.com</w:t>
        </w:r>
      </w:hyperlink>
    </w:p>
    <w:p w:rsidR="001E3252" w:rsidRDefault="001E3252" w:rsidP="001E3252">
      <w:pPr>
        <w:rPr>
          <w:rFonts w:ascii="Arial Narrow" w:hAnsi="Arial Narrow"/>
          <w:sz w:val="22"/>
          <w:szCs w:val="22"/>
        </w:rPr>
      </w:pPr>
      <w:r>
        <w:rPr>
          <w:rFonts w:ascii="Arial Narrow" w:hAnsi="Arial Narrow"/>
          <w:sz w:val="22"/>
          <w:szCs w:val="22"/>
        </w:rPr>
        <w:t>Sponsor’s Name in Burlington Post on Burlington Youth Soccer Club sponsors page</w:t>
      </w:r>
    </w:p>
    <w:p w:rsidR="001E3252" w:rsidRDefault="001E3252" w:rsidP="001E3252">
      <w:pPr>
        <w:rPr>
          <w:rFonts w:ascii="Arial Narrow" w:hAnsi="Arial Narrow"/>
          <w:b/>
          <w:sz w:val="22"/>
          <w:szCs w:val="22"/>
        </w:rPr>
      </w:pPr>
      <w:r>
        <w:rPr>
          <w:rFonts w:ascii="Arial Narrow" w:hAnsi="Arial Narrow"/>
          <w:sz w:val="22"/>
          <w:szCs w:val="22"/>
        </w:rPr>
        <w:t xml:space="preserve">Sponsor’s Corporate Logo on back </w:t>
      </w:r>
      <w:r w:rsidRPr="00772E82">
        <w:rPr>
          <w:rFonts w:ascii="Arial Narrow" w:hAnsi="Arial Narrow"/>
          <w:sz w:val="22"/>
          <w:szCs w:val="22"/>
        </w:rPr>
        <w:t xml:space="preserve">of </w:t>
      </w:r>
      <w:r w:rsidRPr="00432E19">
        <w:rPr>
          <w:rFonts w:ascii="Arial Narrow" w:hAnsi="Arial Narrow"/>
          <w:sz w:val="22"/>
          <w:szCs w:val="22"/>
        </w:rPr>
        <w:t>team practice jersey</w:t>
      </w:r>
      <w:r>
        <w:rPr>
          <w:rFonts w:ascii="Arial Narrow" w:hAnsi="Arial Narrow"/>
          <w:sz w:val="22"/>
          <w:szCs w:val="22"/>
        </w:rPr>
        <w:t>s (4” x 4”)</w:t>
      </w:r>
    </w:p>
    <w:p w:rsidR="001E3252" w:rsidRDefault="001E3252" w:rsidP="001E3252">
      <w:pPr>
        <w:rPr>
          <w:rFonts w:ascii="Arial Narrow" w:hAnsi="Arial Narrow"/>
          <w:sz w:val="22"/>
          <w:szCs w:val="22"/>
        </w:rPr>
      </w:pPr>
      <w:r>
        <w:rPr>
          <w:rFonts w:ascii="Arial Narrow" w:hAnsi="Arial Narrow"/>
          <w:sz w:val="22"/>
          <w:szCs w:val="22"/>
        </w:rPr>
        <w:t>Team photo to link to Sponsor’s own website</w:t>
      </w:r>
    </w:p>
    <w:p w:rsidR="001E3252" w:rsidRDefault="001E3252" w:rsidP="001E3252">
      <w:pPr>
        <w:rPr>
          <w:rFonts w:ascii="Arial Narrow" w:hAnsi="Arial Narrow"/>
          <w:sz w:val="22"/>
          <w:szCs w:val="22"/>
        </w:rPr>
      </w:pPr>
      <w:r w:rsidRPr="00221B7B">
        <w:rPr>
          <w:rFonts w:ascii="Arial Narrow" w:hAnsi="Arial Narrow"/>
          <w:sz w:val="22"/>
          <w:szCs w:val="22"/>
        </w:rPr>
        <w:t xml:space="preserve">Team Plaque </w:t>
      </w:r>
      <w:r w:rsidRPr="00221B7B">
        <w:rPr>
          <w:rFonts w:ascii="Arial Narrow" w:hAnsi="Arial Narrow"/>
          <w:sz w:val="22"/>
          <w:szCs w:val="22"/>
        </w:rPr>
        <w:tab/>
      </w:r>
    </w:p>
    <w:p w:rsidR="001E3252" w:rsidRDefault="001E3252" w:rsidP="001E3252">
      <w:pPr>
        <w:rPr>
          <w:rFonts w:ascii="Arial Narrow" w:hAnsi="Arial Narrow"/>
          <w:sz w:val="22"/>
          <w:szCs w:val="22"/>
        </w:rPr>
      </w:pPr>
    </w:p>
    <w:p w:rsidR="001E3252" w:rsidRDefault="001E3252" w:rsidP="001E3252">
      <w:pPr>
        <w:rPr>
          <w:rFonts w:ascii="Arial Narrow" w:hAnsi="Arial Narrow"/>
          <w:sz w:val="22"/>
          <w:szCs w:val="22"/>
        </w:rPr>
      </w:pPr>
    </w:p>
    <w:p w:rsidR="001E3252" w:rsidRDefault="001E3252" w:rsidP="001E3252">
      <w:pPr>
        <w:rPr>
          <w:rFonts w:ascii="Arial Narrow" w:hAnsi="Arial Narrow"/>
          <w:sz w:val="22"/>
          <w:szCs w:val="22"/>
        </w:rPr>
      </w:pPr>
    </w:p>
    <w:p w:rsidR="001E3252" w:rsidRDefault="001E3252" w:rsidP="001E3252">
      <w:pPr>
        <w:rPr>
          <w:rFonts w:ascii="Arial Narrow" w:hAnsi="Arial Narrow"/>
          <w:sz w:val="22"/>
          <w:szCs w:val="22"/>
        </w:rPr>
      </w:pPr>
      <w:r w:rsidRPr="00221B7B">
        <w:rPr>
          <w:rFonts w:ascii="Arial Narrow" w:hAnsi="Arial Narrow"/>
          <w:sz w:val="22"/>
          <w:szCs w:val="22"/>
        </w:rPr>
        <w:tab/>
      </w:r>
      <w:r w:rsidRPr="00221B7B">
        <w:rPr>
          <w:rFonts w:ascii="Arial Narrow" w:hAnsi="Arial Narrow"/>
          <w:sz w:val="22"/>
          <w:szCs w:val="22"/>
        </w:rPr>
        <w:tab/>
      </w:r>
    </w:p>
    <w:p w:rsidR="00466922" w:rsidRPr="00221B7B" w:rsidRDefault="00466922" w:rsidP="001E3252">
      <w:pPr>
        <w:rPr>
          <w:rFonts w:ascii="Arial Narrow" w:hAnsi="Arial Narrow"/>
          <w:sz w:val="22"/>
          <w:szCs w:val="22"/>
        </w:rPr>
      </w:pPr>
      <w:bookmarkStart w:id="0" w:name="_GoBack"/>
      <w:bookmarkEnd w:id="0"/>
    </w:p>
    <w:p w:rsidR="001E3252" w:rsidRPr="00221B7B" w:rsidRDefault="001E3252" w:rsidP="001E3252">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221B7B">
        <w:rPr>
          <w:rFonts w:ascii="Arial Narrow" w:hAnsi="Arial Narrow"/>
          <w:sz w:val="22"/>
          <w:szCs w:val="22"/>
        </w:rPr>
        <w:tab/>
      </w:r>
      <w:r w:rsidRPr="00221B7B">
        <w:rPr>
          <w:rFonts w:ascii="Arial Narrow" w:hAnsi="Arial Narrow"/>
          <w:b/>
          <w:sz w:val="22"/>
          <w:szCs w:val="22"/>
        </w:rPr>
        <w:t>BRONZE</w:t>
      </w:r>
      <w:r w:rsidRPr="00221B7B">
        <w:rPr>
          <w:rFonts w:ascii="Arial Narrow" w:hAnsi="Arial Narrow"/>
          <w:sz w:val="22"/>
          <w:szCs w:val="22"/>
        </w:rPr>
        <w:t xml:space="preserve"> - Sponsorship level</w:t>
      </w:r>
      <w:r w:rsidRPr="00221B7B">
        <w:rPr>
          <w:rFonts w:ascii="Arial Narrow" w:hAnsi="Arial Narrow"/>
          <w:sz w:val="22"/>
          <w:szCs w:val="22"/>
        </w:rPr>
        <w:tab/>
      </w:r>
      <w:r w:rsidRPr="00221B7B">
        <w:rPr>
          <w:rFonts w:ascii="Arial Narrow" w:hAnsi="Arial Narrow"/>
          <w:sz w:val="22"/>
          <w:szCs w:val="22"/>
        </w:rPr>
        <w:tab/>
      </w:r>
      <w:r w:rsidRPr="00221B7B">
        <w:rPr>
          <w:rFonts w:ascii="Arial Narrow" w:hAnsi="Arial Narrow"/>
          <w:sz w:val="22"/>
          <w:szCs w:val="22"/>
        </w:rPr>
        <w:tab/>
      </w:r>
      <w:r w:rsidRPr="00221B7B">
        <w:rPr>
          <w:rFonts w:ascii="Arial Narrow" w:hAnsi="Arial Narrow"/>
          <w:sz w:val="22"/>
          <w:szCs w:val="22"/>
        </w:rPr>
        <w:tab/>
        <w:t xml:space="preserve">            </w:t>
      </w:r>
      <w:r>
        <w:rPr>
          <w:rFonts w:ascii="Arial Narrow" w:hAnsi="Arial Narrow"/>
          <w:sz w:val="22"/>
          <w:szCs w:val="22"/>
        </w:rPr>
        <w:t xml:space="preserve"> </w:t>
      </w:r>
      <w:r w:rsidRPr="00221B7B">
        <w:rPr>
          <w:rFonts w:ascii="Arial Narrow" w:hAnsi="Arial Narrow"/>
          <w:sz w:val="22"/>
          <w:szCs w:val="22"/>
        </w:rPr>
        <w:t xml:space="preserve"> $ 500 +</w:t>
      </w:r>
    </w:p>
    <w:p w:rsidR="001E3252" w:rsidRPr="00221B7B" w:rsidRDefault="001E3252" w:rsidP="001E3252">
      <w:pPr>
        <w:rPr>
          <w:rFonts w:ascii="Arial Narrow" w:hAnsi="Arial Narrow"/>
          <w:sz w:val="22"/>
          <w:szCs w:val="22"/>
        </w:rPr>
      </w:pPr>
      <w:r w:rsidRPr="00221B7B">
        <w:rPr>
          <w:rFonts w:ascii="Arial Narrow" w:hAnsi="Arial Narrow"/>
          <w:sz w:val="22"/>
          <w:szCs w:val="22"/>
        </w:rPr>
        <w:t>Sponsor’s Corporate Logo on Team Banner (Displayed at all games and tournaments)</w:t>
      </w:r>
    </w:p>
    <w:p w:rsidR="001E3252" w:rsidRDefault="001E3252" w:rsidP="001E3252">
      <w:pPr>
        <w:rPr>
          <w:rFonts w:ascii="Arial Narrow" w:hAnsi="Arial Narrow"/>
          <w:sz w:val="22"/>
          <w:szCs w:val="22"/>
        </w:rPr>
      </w:pPr>
      <w:r w:rsidRPr="00221B7B">
        <w:rPr>
          <w:rFonts w:ascii="Arial Narrow" w:hAnsi="Arial Narrow"/>
          <w:sz w:val="22"/>
          <w:szCs w:val="22"/>
        </w:rPr>
        <w:t xml:space="preserve">Sponsor’s </w:t>
      </w:r>
      <w:r>
        <w:rPr>
          <w:rFonts w:ascii="Arial Narrow" w:hAnsi="Arial Narrow"/>
          <w:sz w:val="22"/>
          <w:szCs w:val="22"/>
        </w:rPr>
        <w:t xml:space="preserve">Corporate Logo and Link </w:t>
      </w:r>
      <w:r w:rsidRPr="00221B7B">
        <w:rPr>
          <w:rFonts w:ascii="Arial Narrow" w:hAnsi="Arial Narrow"/>
          <w:sz w:val="22"/>
          <w:szCs w:val="22"/>
        </w:rPr>
        <w:t>on our Website</w:t>
      </w:r>
      <w:r>
        <w:rPr>
          <w:rFonts w:ascii="Arial Narrow" w:hAnsi="Arial Narrow"/>
          <w:sz w:val="22"/>
          <w:szCs w:val="22"/>
        </w:rPr>
        <w:t xml:space="preserve"> </w:t>
      </w:r>
      <w:hyperlink r:id="rId10" w:history="1">
        <w:r w:rsidRPr="00BE569E">
          <w:rPr>
            <w:rStyle w:val="Hyperlink"/>
            <w:rFonts w:ascii="Arial Narrow" w:hAnsi="Arial Narrow"/>
            <w:sz w:val="22"/>
            <w:szCs w:val="22"/>
          </w:rPr>
          <w:t>www.xxxx.com</w:t>
        </w:r>
      </w:hyperlink>
      <w:r>
        <w:rPr>
          <w:rFonts w:ascii="Arial Narrow" w:hAnsi="Arial Narrow"/>
          <w:sz w:val="22"/>
          <w:szCs w:val="22"/>
        </w:rPr>
        <w:t xml:space="preserve"> </w:t>
      </w:r>
    </w:p>
    <w:p w:rsidR="001E3252" w:rsidRPr="00123454" w:rsidRDefault="001E3252" w:rsidP="001E3252">
      <w:pPr>
        <w:rPr>
          <w:rFonts w:ascii="Arial Narrow" w:hAnsi="Arial Narrow"/>
          <w:sz w:val="22"/>
          <w:szCs w:val="22"/>
        </w:rPr>
      </w:pPr>
      <w:r>
        <w:rPr>
          <w:rFonts w:ascii="Arial Narrow" w:hAnsi="Arial Narrow"/>
          <w:sz w:val="22"/>
          <w:szCs w:val="22"/>
        </w:rPr>
        <w:t>Sponsor’s Name in Burlington Post on Burlington Youth Soccer Club sponsors page</w:t>
      </w:r>
    </w:p>
    <w:p w:rsidR="001E3252" w:rsidRDefault="001E3252" w:rsidP="001E3252">
      <w:pPr>
        <w:rPr>
          <w:rFonts w:ascii="Arial Narrow" w:hAnsi="Arial Narrow"/>
          <w:sz w:val="22"/>
          <w:szCs w:val="22"/>
        </w:rPr>
      </w:pPr>
      <w:r>
        <w:rPr>
          <w:rFonts w:ascii="Arial Narrow" w:hAnsi="Arial Narrow"/>
          <w:sz w:val="22"/>
          <w:szCs w:val="22"/>
        </w:rPr>
        <w:t xml:space="preserve">Sponsor’s Corporate Logo on back of team practice jerseys </w:t>
      </w:r>
    </w:p>
    <w:p w:rsidR="001E3252" w:rsidRDefault="001E3252" w:rsidP="001E3252">
      <w:pPr>
        <w:rPr>
          <w:rFonts w:ascii="Arial Narrow" w:hAnsi="Arial Narrow"/>
          <w:sz w:val="22"/>
          <w:szCs w:val="22"/>
        </w:rPr>
      </w:pPr>
      <w:r>
        <w:rPr>
          <w:rFonts w:ascii="Arial Narrow" w:hAnsi="Arial Narrow"/>
          <w:sz w:val="22"/>
          <w:szCs w:val="22"/>
        </w:rPr>
        <w:t>Team Plaque</w:t>
      </w:r>
    </w:p>
    <w:p w:rsidR="001E3252" w:rsidRPr="00221B7B" w:rsidRDefault="001E3252" w:rsidP="001E3252">
      <w:pPr>
        <w:pStyle w:val="Heading1"/>
        <w:pBdr>
          <w:top w:val="single" w:sz="4" w:space="1" w:color="auto"/>
          <w:left w:val="single" w:sz="4" w:space="4" w:color="auto"/>
          <w:bottom w:val="single" w:sz="4" w:space="1" w:color="auto"/>
          <w:right w:val="single" w:sz="4" w:space="4" w:color="auto"/>
        </w:pBdr>
        <w:rPr>
          <w:rFonts w:ascii="Arial Narrow" w:hAnsi="Arial Narrow"/>
          <w:sz w:val="22"/>
          <w:szCs w:val="22"/>
        </w:rPr>
      </w:pPr>
      <w:r w:rsidRPr="00221B7B">
        <w:rPr>
          <w:rFonts w:ascii="Arial Narrow" w:hAnsi="Arial Narrow"/>
          <w:sz w:val="22"/>
          <w:szCs w:val="22"/>
        </w:rPr>
        <w:t xml:space="preserve">   </w:t>
      </w:r>
      <w:r w:rsidRPr="00221B7B">
        <w:rPr>
          <w:rFonts w:ascii="Arial Narrow" w:hAnsi="Arial Narrow"/>
          <w:sz w:val="22"/>
          <w:szCs w:val="22"/>
        </w:rPr>
        <w:tab/>
        <w:t>FRIENDSHIP - Sponsorship level</w:t>
      </w:r>
      <w:r w:rsidRPr="00221B7B">
        <w:rPr>
          <w:rFonts w:ascii="Arial Narrow" w:hAnsi="Arial Narrow"/>
          <w:sz w:val="22"/>
          <w:szCs w:val="22"/>
        </w:rPr>
        <w:tab/>
      </w:r>
      <w:r w:rsidRPr="00221B7B">
        <w:rPr>
          <w:rFonts w:ascii="Arial Narrow" w:hAnsi="Arial Narrow"/>
          <w:sz w:val="22"/>
          <w:szCs w:val="22"/>
        </w:rPr>
        <w:tab/>
      </w:r>
      <w:r w:rsidRPr="00221B7B">
        <w:rPr>
          <w:rFonts w:ascii="Arial Narrow" w:hAnsi="Arial Narrow"/>
          <w:sz w:val="22"/>
          <w:szCs w:val="22"/>
        </w:rPr>
        <w:tab/>
      </w:r>
      <w:r w:rsidRPr="00221B7B">
        <w:rPr>
          <w:rFonts w:ascii="Arial Narrow" w:hAnsi="Arial Narrow"/>
          <w:sz w:val="22"/>
          <w:szCs w:val="22"/>
        </w:rPr>
        <w:tab/>
      </w:r>
      <w:r w:rsidRPr="00221B7B">
        <w:rPr>
          <w:rFonts w:ascii="Arial Narrow" w:hAnsi="Arial Narrow"/>
          <w:sz w:val="22"/>
          <w:szCs w:val="22"/>
        </w:rPr>
        <w:tab/>
        <w:t>$</w:t>
      </w:r>
      <w:r>
        <w:rPr>
          <w:rFonts w:ascii="Arial Narrow" w:hAnsi="Arial Narrow"/>
          <w:sz w:val="22"/>
          <w:szCs w:val="22"/>
        </w:rPr>
        <w:t>250+</w:t>
      </w:r>
    </w:p>
    <w:p w:rsidR="001E3252" w:rsidRDefault="001E3252" w:rsidP="001E3252">
      <w:pPr>
        <w:rPr>
          <w:sz w:val="22"/>
          <w:szCs w:val="22"/>
        </w:rPr>
      </w:pPr>
    </w:p>
    <w:p w:rsidR="001E3252" w:rsidRDefault="001E3252" w:rsidP="001E3252">
      <w:pPr>
        <w:rPr>
          <w:rFonts w:ascii="Arial Narrow" w:hAnsi="Arial Narrow"/>
          <w:sz w:val="22"/>
          <w:szCs w:val="22"/>
        </w:rPr>
      </w:pPr>
      <w:r>
        <w:rPr>
          <w:rFonts w:ascii="Arial Narrow" w:hAnsi="Arial Narrow"/>
          <w:sz w:val="22"/>
          <w:szCs w:val="22"/>
        </w:rPr>
        <w:t xml:space="preserve">Sponsor’s Corporate Logo on our Website </w:t>
      </w:r>
      <w:hyperlink r:id="rId11" w:history="1">
        <w:r w:rsidRPr="00BE569E">
          <w:rPr>
            <w:rStyle w:val="Hyperlink"/>
            <w:rFonts w:ascii="Arial Narrow" w:hAnsi="Arial Narrow"/>
            <w:sz w:val="22"/>
            <w:szCs w:val="22"/>
          </w:rPr>
          <w:t>www.xxxx.com</w:t>
        </w:r>
      </w:hyperlink>
      <w:r>
        <w:rPr>
          <w:rFonts w:ascii="Arial Narrow" w:hAnsi="Arial Narrow"/>
          <w:sz w:val="22"/>
          <w:szCs w:val="22"/>
        </w:rPr>
        <w:t xml:space="preserve"> </w:t>
      </w:r>
    </w:p>
    <w:p w:rsidR="001E3252" w:rsidRPr="00123454" w:rsidRDefault="001E3252" w:rsidP="001E3252">
      <w:pPr>
        <w:rPr>
          <w:rFonts w:ascii="Arial Narrow" w:hAnsi="Arial Narrow"/>
          <w:sz w:val="22"/>
          <w:szCs w:val="22"/>
        </w:rPr>
      </w:pPr>
      <w:r>
        <w:rPr>
          <w:rFonts w:ascii="Arial Narrow" w:hAnsi="Arial Narrow"/>
          <w:sz w:val="22"/>
          <w:szCs w:val="22"/>
        </w:rPr>
        <w:t>Sponsor’s Name in Burlington Post on Burlington Youth Soccer Club sponsors page</w:t>
      </w:r>
    </w:p>
    <w:p w:rsidR="001E3252" w:rsidRDefault="001E3252" w:rsidP="001E3252">
      <w:pPr>
        <w:rPr>
          <w:rFonts w:ascii="Arial Narrow" w:hAnsi="Arial Narrow"/>
          <w:sz w:val="22"/>
          <w:szCs w:val="22"/>
        </w:rPr>
      </w:pPr>
      <w:r>
        <w:rPr>
          <w:rFonts w:ascii="Arial Narrow" w:hAnsi="Arial Narrow"/>
          <w:sz w:val="22"/>
          <w:szCs w:val="22"/>
        </w:rPr>
        <w:t xml:space="preserve">Sponsor’s Corporate Logo on back of team practice jerseys </w:t>
      </w:r>
    </w:p>
    <w:p w:rsidR="001E3252" w:rsidRDefault="001E3252" w:rsidP="001E3252">
      <w:pPr>
        <w:rPr>
          <w:rFonts w:ascii="Arial Narrow" w:hAnsi="Arial Narrow"/>
          <w:sz w:val="22"/>
          <w:szCs w:val="22"/>
        </w:rPr>
      </w:pPr>
    </w:p>
    <w:p w:rsidR="001E3252" w:rsidRPr="00E14AFD" w:rsidRDefault="001E3252" w:rsidP="001E3252">
      <w:pPr>
        <w:rPr>
          <w:rFonts w:ascii="Arial Narrow" w:hAnsi="Arial Narrow"/>
          <w:sz w:val="18"/>
          <w:szCs w:val="18"/>
        </w:rPr>
      </w:pPr>
      <w:r w:rsidRPr="008123DF">
        <w:rPr>
          <w:rFonts w:ascii="Arial Narrow" w:hAnsi="Arial Narrow"/>
          <w:sz w:val="18"/>
          <w:szCs w:val="18"/>
        </w:rPr>
        <w:t>*All sponsors will be mentioned in any promotional material (i.e. local newspaper, magazine articles, etc.) throughout the season, when possible.</w:t>
      </w:r>
    </w:p>
    <w:p w:rsidR="001E3252" w:rsidRDefault="001E3252" w:rsidP="001E3252">
      <w:pPr>
        <w:rPr>
          <w:rFonts w:ascii="Arial Narrow" w:hAnsi="Arial Narrow"/>
          <w:sz w:val="16"/>
          <w:szCs w:val="16"/>
        </w:rPr>
      </w:pPr>
      <w:r w:rsidRPr="00E14AFD">
        <w:rPr>
          <w:rFonts w:ascii="Arial Narrow" w:hAnsi="Arial Narrow"/>
          <w:sz w:val="18"/>
          <w:szCs w:val="18"/>
        </w:rPr>
        <w:t xml:space="preserve">**Our Team Website is </w:t>
      </w:r>
      <w:hyperlink r:id="rId12" w:history="1">
        <w:r w:rsidRPr="00BE569E">
          <w:rPr>
            <w:rStyle w:val="Hyperlink"/>
            <w:rFonts w:ascii="Arial Narrow" w:hAnsi="Arial Narrow"/>
            <w:sz w:val="18"/>
            <w:szCs w:val="18"/>
          </w:rPr>
          <w:t>www.xxxx.com.</w:t>
        </w:r>
      </w:hyperlink>
      <w:r w:rsidRPr="00E14AFD">
        <w:rPr>
          <w:rFonts w:ascii="Arial Narrow" w:hAnsi="Arial Narrow"/>
          <w:sz w:val="18"/>
          <w:szCs w:val="18"/>
        </w:rPr>
        <w:t xml:space="preserve">   The site is used daily for broadcasting our schedules, calendar of events, latest news, team and tournament updates, game photos and game results</w:t>
      </w:r>
      <w:r w:rsidRPr="00E14AFD">
        <w:rPr>
          <w:rFonts w:ascii="Arial Narrow" w:hAnsi="Arial Narrow"/>
          <w:b/>
          <w:sz w:val="18"/>
          <w:szCs w:val="18"/>
        </w:rPr>
        <w:t xml:space="preserve">.  </w:t>
      </w:r>
    </w:p>
    <w:p w:rsidR="001E3252" w:rsidRPr="00661B6D" w:rsidRDefault="001E3252" w:rsidP="001E3252">
      <w:pPr>
        <w:jc w:val="center"/>
        <w:rPr>
          <w:color w:val="FF0000"/>
        </w:rPr>
      </w:pPr>
      <w:r>
        <w:rPr>
          <w:rFonts w:ascii="Arial Narrow" w:hAnsi="Arial Narrow"/>
          <w:b/>
          <w:sz w:val="20"/>
        </w:rPr>
        <w:t>Please make cheques payable to “(bank account name here)”.</w:t>
      </w:r>
    </w:p>
    <w:p w:rsidR="001E3252" w:rsidRDefault="001E3252" w:rsidP="001E3252">
      <w:pPr>
        <w:spacing w:line="240" w:lineRule="auto"/>
        <w:rPr>
          <w:rFonts w:ascii="Candara" w:eastAsia="Arial" w:hAnsi="Candara" w:cs="Arial"/>
          <w:bCs/>
          <w:szCs w:val="24"/>
        </w:rPr>
      </w:pPr>
    </w:p>
    <w:p w:rsidR="001E3252" w:rsidRDefault="001E3252" w:rsidP="001E3252">
      <w:pPr>
        <w:spacing w:line="240" w:lineRule="auto"/>
        <w:rPr>
          <w:rFonts w:ascii="Candara" w:eastAsia="Arial" w:hAnsi="Candara" w:cs="Arial"/>
          <w:bCs/>
          <w:szCs w:val="24"/>
        </w:rPr>
      </w:pPr>
    </w:p>
    <w:p w:rsidR="001E3252" w:rsidRDefault="001E3252" w:rsidP="001E3252">
      <w:pPr>
        <w:spacing w:line="240" w:lineRule="auto"/>
        <w:rPr>
          <w:rFonts w:ascii="Candara" w:eastAsia="Arial" w:hAnsi="Candara" w:cs="Arial"/>
          <w:bCs/>
          <w:szCs w:val="24"/>
        </w:rPr>
      </w:pPr>
    </w:p>
    <w:p w:rsidR="001E3252" w:rsidRDefault="001E3252" w:rsidP="001E3252">
      <w:pPr>
        <w:spacing w:line="240" w:lineRule="auto"/>
        <w:rPr>
          <w:rFonts w:ascii="Candara" w:eastAsia="Arial" w:hAnsi="Candara" w:cs="Arial"/>
          <w:bCs/>
          <w:szCs w:val="24"/>
        </w:rPr>
      </w:pPr>
    </w:p>
    <w:p w:rsidR="001E3252" w:rsidRDefault="001E3252" w:rsidP="001E3252">
      <w:pPr>
        <w:spacing w:line="240" w:lineRule="auto"/>
        <w:rPr>
          <w:rFonts w:ascii="Candara" w:eastAsia="Arial" w:hAnsi="Candara" w:cs="Arial"/>
          <w:bCs/>
          <w:szCs w:val="24"/>
        </w:rPr>
      </w:pPr>
    </w:p>
    <w:p w:rsidR="001E3252" w:rsidRDefault="001E3252" w:rsidP="001E3252">
      <w:pPr>
        <w:spacing w:line="240" w:lineRule="auto"/>
        <w:rPr>
          <w:rFonts w:ascii="Candara" w:eastAsia="Arial" w:hAnsi="Candara" w:cs="Arial"/>
          <w:bCs/>
          <w:szCs w:val="24"/>
        </w:rPr>
      </w:pPr>
    </w:p>
    <w:p w:rsidR="001E3252" w:rsidRDefault="001E3252" w:rsidP="001E3252">
      <w:pPr>
        <w:spacing w:line="240" w:lineRule="auto"/>
        <w:rPr>
          <w:rFonts w:ascii="Candara" w:eastAsia="Arial" w:hAnsi="Candara" w:cs="Arial"/>
          <w:bCs/>
          <w:szCs w:val="24"/>
        </w:rPr>
      </w:pPr>
    </w:p>
    <w:p w:rsidR="001E3252" w:rsidRDefault="001E3252" w:rsidP="001E3252">
      <w:pPr>
        <w:spacing w:line="240" w:lineRule="auto"/>
        <w:rPr>
          <w:rFonts w:ascii="Candara" w:eastAsia="Arial" w:hAnsi="Candara" w:cs="Arial"/>
          <w:bCs/>
          <w:szCs w:val="24"/>
        </w:rPr>
      </w:pPr>
    </w:p>
    <w:p w:rsidR="001E3252" w:rsidRDefault="001E3252" w:rsidP="001E3252">
      <w:pPr>
        <w:spacing w:line="240" w:lineRule="auto"/>
        <w:rPr>
          <w:rFonts w:ascii="Candara" w:eastAsia="Arial" w:hAnsi="Candara" w:cs="Arial"/>
          <w:bCs/>
          <w:szCs w:val="24"/>
        </w:rPr>
      </w:pPr>
    </w:p>
    <w:p w:rsidR="001E3252" w:rsidRDefault="001E3252" w:rsidP="001E3252">
      <w:pPr>
        <w:spacing w:line="240" w:lineRule="auto"/>
        <w:rPr>
          <w:rFonts w:ascii="Candara" w:eastAsia="Arial" w:hAnsi="Candara" w:cs="Arial"/>
          <w:bCs/>
          <w:szCs w:val="24"/>
        </w:rPr>
      </w:pPr>
    </w:p>
    <w:p w:rsidR="001E3252" w:rsidRDefault="001E3252" w:rsidP="001E3252">
      <w:pPr>
        <w:spacing w:line="240" w:lineRule="auto"/>
        <w:rPr>
          <w:rFonts w:ascii="Candara" w:eastAsia="Arial" w:hAnsi="Candara" w:cs="Arial"/>
          <w:bCs/>
          <w:szCs w:val="24"/>
        </w:rPr>
      </w:pPr>
    </w:p>
    <w:p w:rsidR="00C36FF9" w:rsidRPr="00C36FF9" w:rsidRDefault="001E3252" w:rsidP="00C36FF9">
      <w:pPr>
        <w:pStyle w:val="Heading2"/>
        <w:jc w:val="center"/>
        <w:rPr>
          <w:color w:val="0070C0"/>
          <w:sz w:val="28"/>
        </w:rPr>
      </w:pPr>
      <w:r>
        <w:rPr>
          <w:color w:val="0070C0"/>
          <w:sz w:val="28"/>
        </w:rPr>
        <w:t>S</w:t>
      </w:r>
      <w:r w:rsidR="00C36FF9" w:rsidRPr="00C36FF9">
        <w:rPr>
          <w:color w:val="0070C0"/>
          <w:sz w:val="28"/>
        </w:rPr>
        <w:t>AMPLE THANK YOU LETTER - SPONSOR</w:t>
      </w:r>
    </w:p>
    <w:p w:rsidR="00C36FF9" w:rsidRDefault="00C36FF9" w:rsidP="00C36FF9">
      <w:pPr>
        <w:jc w:val="center"/>
        <w:rPr>
          <w:rFonts w:ascii="Arial" w:hAnsi="Arial" w:cs="Arial"/>
          <w:color w:val="0000FF"/>
          <w:sz w:val="36"/>
          <w:szCs w:val="36"/>
        </w:rPr>
      </w:pPr>
    </w:p>
    <w:p w:rsidR="00C36FF9" w:rsidRPr="00C914AF" w:rsidRDefault="00C36FF9" w:rsidP="00C36FF9">
      <w:pPr>
        <w:jc w:val="center"/>
        <w:rPr>
          <w:rFonts w:ascii="Arial" w:hAnsi="Arial" w:cs="Arial"/>
          <w:b/>
          <w:sz w:val="20"/>
        </w:rPr>
      </w:pPr>
      <w:r w:rsidRPr="00C914AF">
        <w:rPr>
          <w:rFonts w:ascii="Arial" w:hAnsi="Arial" w:cs="Arial"/>
          <w:b/>
          <w:sz w:val="20"/>
        </w:rPr>
        <w:t xml:space="preserve">Burlington </w:t>
      </w:r>
      <w:r>
        <w:rPr>
          <w:rFonts w:ascii="Arial" w:hAnsi="Arial" w:cs="Arial"/>
          <w:b/>
          <w:sz w:val="20"/>
        </w:rPr>
        <w:t>Bayhawk</w:t>
      </w:r>
      <w:r w:rsidRPr="00C914AF">
        <w:rPr>
          <w:rFonts w:ascii="Arial" w:hAnsi="Arial" w:cs="Arial"/>
          <w:b/>
          <w:sz w:val="20"/>
        </w:rPr>
        <w:t xml:space="preserve">s </w:t>
      </w:r>
      <w:r>
        <w:rPr>
          <w:rFonts w:ascii="Arial" w:hAnsi="Arial" w:cs="Arial"/>
          <w:b/>
          <w:sz w:val="20"/>
        </w:rPr>
        <w:t xml:space="preserve">B/GXXA/B/C Rep </w:t>
      </w:r>
      <w:r w:rsidRPr="00C914AF">
        <w:rPr>
          <w:rFonts w:ascii="Arial" w:hAnsi="Arial" w:cs="Arial"/>
          <w:b/>
          <w:sz w:val="20"/>
        </w:rPr>
        <w:t>Soccer Team</w:t>
      </w:r>
    </w:p>
    <w:p w:rsidR="00C36FF9" w:rsidRPr="00994F2A" w:rsidRDefault="00C36FF9" w:rsidP="00C36FF9">
      <w:pPr>
        <w:jc w:val="center"/>
        <w:rPr>
          <w:rFonts w:ascii="Arial" w:hAnsi="Arial" w:cs="Arial"/>
          <w:sz w:val="20"/>
        </w:rPr>
      </w:pPr>
      <w:r>
        <w:rPr>
          <w:rFonts w:ascii="Arial" w:hAnsi="Arial" w:cs="Arial"/>
          <w:sz w:val="20"/>
        </w:rPr>
        <w:t>(</w:t>
      </w:r>
      <w:smartTag w:uri="urn:schemas-microsoft-com:office:smarttags" w:element="place">
        <w:smartTag w:uri="urn:schemas-microsoft-com:office:smarttags" w:element="City">
          <w:r>
            <w:rPr>
              <w:rFonts w:ascii="Arial" w:hAnsi="Arial" w:cs="Arial"/>
              <w:sz w:val="20"/>
            </w:rPr>
            <w:t>Burlington</w:t>
          </w:r>
        </w:smartTag>
      </w:smartTag>
      <w:r>
        <w:rPr>
          <w:rFonts w:ascii="Arial" w:hAnsi="Arial" w:cs="Arial"/>
          <w:sz w:val="20"/>
        </w:rPr>
        <w:t xml:space="preserve"> Youth Soccer Club</w:t>
      </w:r>
      <w:r w:rsidRPr="00994F2A">
        <w:rPr>
          <w:rFonts w:ascii="Arial" w:hAnsi="Arial" w:cs="Arial"/>
          <w:sz w:val="20"/>
        </w:rPr>
        <w:t>)</w:t>
      </w:r>
    </w:p>
    <w:p w:rsidR="00C36FF9" w:rsidRDefault="00C36FF9" w:rsidP="00C36FF9">
      <w:pPr>
        <w:rPr>
          <w:rFonts w:ascii="Arial" w:hAnsi="Arial" w:cs="Arial"/>
        </w:rPr>
      </w:pPr>
    </w:p>
    <w:p w:rsidR="00C36FF9" w:rsidRPr="006024DF" w:rsidRDefault="00C36FF9" w:rsidP="00C36FF9">
      <w:pPr>
        <w:rPr>
          <w:rFonts w:ascii="Arial" w:hAnsi="Arial" w:cs="Arial"/>
          <w:sz w:val="22"/>
          <w:szCs w:val="22"/>
        </w:rPr>
      </w:pPr>
      <w:r w:rsidRPr="006024DF">
        <w:rPr>
          <w:rFonts w:ascii="Arial" w:hAnsi="Arial" w:cs="Arial"/>
          <w:sz w:val="22"/>
          <w:szCs w:val="22"/>
        </w:rPr>
        <w:t>Dear XXX:</w:t>
      </w:r>
    </w:p>
    <w:p w:rsidR="00C36FF9" w:rsidRPr="006024DF" w:rsidRDefault="00C36FF9" w:rsidP="00C36FF9">
      <w:pPr>
        <w:rPr>
          <w:rFonts w:ascii="Arial" w:hAnsi="Arial" w:cs="Arial"/>
          <w:sz w:val="22"/>
          <w:szCs w:val="22"/>
        </w:rPr>
      </w:pPr>
    </w:p>
    <w:p w:rsidR="00C36FF9" w:rsidRPr="006024DF" w:rsidRDefault="00C36FF9" w:rsidP="00C36FF9">
      <w:pPr>
        <w:rPr>
          <w:rFonts w:ascii="Arial" w:hAnsi="Arial" w:cs="Arial"/>
          <w:sz w:val="22"/>
          <w:szCs w:val="22"/>
        </w:rPr>
      </w:pPr>
      <w:r w:rsidRPr="006024DF">
        <w:rPr>
          <w:rFonts w:ascii="Arial" w:hAnsi="Arial" w:cs="Arial"/>
          <w:sz w:val="22"/>
          <w:szCs w:val="22"/>
        </w:rPr>
        <w:t>On behalf of the Burlington Bayhawks B/GXXA/B/C team, we would like to express our sincere appreciation for your ongoing sponsorship during the 2012 outdoor soccer season!  The Bayhawks are having a great season, having done very well in (xxx…list accomplishments here).</w:t>
      </w:r>
    </w:p>
    <w:p w:rsidR="00C36FF9" w:rsidRPr="006024DF" w:rsidRDefault="00C36FF9" w:rsidP="00C36FF9">
      <w:pPr>
        <w:rPr>
          <w:rFonts w:ascii="Arial" w:hAnsi="Arial" w:cs="Arial"/>
          <w:sz w:val="22"/>
          <w:szCs w:val="22"/>
        </w:rPr>
      </w:pPr>
    </w:p>
    <w:p w:rsidR="00C36FF9" w:rsidRPr="006024DF" w:rsidRDefault="00C36FF9" w:rsidP="00C36FF9">
      <w:pPr>
        <w:rPr>
          <w:rFonts w:ascii="Arial" w:hAnsi="Arial" w:cs="Arial"/>
          <w:sz w:val="22"/>
          <w:szCs w:val="22"/>
        </w:rPr>
      </w:pPr>
      <w:r w:rsidRPr="006024DF">
        <w:rPr>
          <w:rFonts w:ascii="Arial" w:hAnsi="Arial" w:cs="Arial"/>
          <w:sz w:val="22"/>
          <w:szCs w:val="22"/>
        </w:rPr>
        <w:t xml:space="preserve">As always, the money generously donated by your company goes directly towards offsetting the cost of our team expenses such as tournaments, exhibition games, equipment and training programs, </w:t>
      </w:r>
      <w:proofErr w:type="spellStart"/>
      <w:r w:rsidRPr="006024DF">
        <w:rPr>
          <w:rFonts w:ascii="Arial" w:hAnsi="Arial" w:cs="Arial"/>
          <w:sz w:val="22"/>
          <w:szCs w:val="22"/>
        </w:rPr>
        <w:t>etc</w:t>
      </w:r>
      <w:proofErr w:type="spellEnd"/>
      <w:r w:rsidRPr="006024DF">
        <w:rPr>
          <w:rFonts w:ascii="Arial" w:hAnsi="Arial" w:cs="Arial"/>
          <w:sz w:val="22"/>
          <w:szCs w:val="22"/>
        </w:rPr>
        <w:t xml:space="preserve">…  </w:t>
      </w:r>
    </w:p>
    <w:p w:rsidR="00C36FF9" w:rsidRPr="006024DF" w:rsidRDefault="00C36FF9" w:rsidP="00C36FF9">
      <w:pPr>
        <w:rPr>
          <w:rFonts w:ascii="Arial" w:hAnsi="Arial" w:cs="Arial"/>
          <w:sz w:val="22"/>
          <w:szCs w:val="22"/>
        </w:rPr>
      </w:pPr>
    </w:p>
    <w:p w:rsidR="00C36FF9" w:rsidRPr="006024DF" w:rsidRDefault="00C36FF9" w:rsidP="00C36FF9">
      <w:pPr>
        <w:rPr>
          <w:rFonts w:ascii="Arial" w:hAnsi="Arial" w:cs="Arial"/>
          <w:sz w:val="22"/>
          <w:szCs w:val="22"/>
        </w:rPr>
      </w:pPr>
      <w:r w:rsidRPr="006024DF">
        <w:rPr>
          <w:rFonts w:ascii="Arial" w:hAnsi="Arial" w:cs="Arial"/>
          <w:sz w:val="22"/>
          <w:szCs w:val="22"/>
        </w:rPr>
        <w:t>Thank you once again for your support!  We appreciate and value your sponsorship.</w:t>
      </w:r>
    </w:p>
    <w:p w:rsidR="00C36FF9" w:rsidRPr="006024DF" w:rsidRDefault="00C36FF9" w:rsidP="00C36FF9">
      <w:pPr>
        <w:rPr>
          <w:rFonts w:ascii="Arial" w:hAnsi="Arial" w:cs="Arial"/>
          <w:sz w:val="22"/>
          <w:szCs w:val="22"/>
        </w:rPr>
      </w:pPr>
    </w:p>
    <w:p w:rsidR="00C36FF9" w:rsidRPr="006024DF" w:rsidRDefault="00C36FF9" w:rsidP="00C36FF9">
      <w:pPr>
        <w:rPr>
          <w:rFonts w:ascii="Arial" w:hAnsi="Arial" w:cs="Arial"/>
          <w:sz w:val="22"/>
          <w:szCs w:val="22"/>
        </w:rPr>
      </w:pPr>
    </w:p>
    <w:p w:rsidR="00C36FF9" w:rsidRPr="006024DF" w:rsidRDefault="00C36FF9" w:rsidP="00C36FF9">
      <w:pPr>
        <w:rPr>
          <w:rFonts w:ascii="Arial" w:hAnsi="Arial" w:cs="Arial"/>
          <w:sz w:val="22"/>
          <w:szCs w:val="22"/>
        </w:rPr>
      </w:pPr>
      <w:r w:rsidRPr="006024DF">
        <w:rPr>
          <w:rFonts w:ascii="Arial" w:hAnsi="Arial" w:cs="Arial"/>
          <w:sz w:val="22"/>
          <w:szCs w:val="22"/>
        </w:rPr>
        <w:t>Sincerely,</w:t>
      </w:r>
    </w:p>
    <w:p w:rsidR="00C36FF9" w:rsidRPr="006024DF" w:rsidRDefault="00C36FF9" w:rsidP="00C36FF9">
      <w:pPr>
        <w:rPr>
          <w:rFonts w:ascii="Arial" w:hAnsi="Arial" w:cs="Arial"/>
          <w:sz w:val="22"/>
          <w:szCs w:val="22"/>
        </w:rPr>
      </w:pPr>
    </w:p>
    <w:p w:rsidR="00C36FF9" w:rsidRPr="006024DF" w:rsidRDefault="00C36FF9" w:rsidP="00C36FF9">
      <w:pPr>
        <w:rPr>
          <w:rFonts w:ascii="Arial" w:hAnsi="Arial" w:cs="Arial"/>
          <w:sz w:val="22"/>
          <w:szCs w:val="22"/>
        </w:rPr>
      </w:pPr>
    </w:p>
    <w:p w:rsidR="00C36FF9" w:rsidRPr="006024DF" w:rsidRDefault="00C36FF9" w:rsidP="00C36FF9">
      <w:pPr>
        <w:rPr>
          <w:rFonts w:ascii="Arial" w:hAnsi="Arial" w:cs="Arial"/>
          <w:sz w:val="22"/>
          <w:szCs w:val="22"/>
        </w:rPr>
      </w:pPr>
    </w:p>
    <w:p w:rsidR="00C36FF9" w:rsidRPr="006024DF" w:rsidRDefault="00C36FF9" w:rsidP="00C36FF9">
      <w:pPr>
        <w:rPr>
          <w:rFonts w:ascii="Arial" w:hAnsi="Arial" w:cs="Arial"/>
          <w:sz w:val="22"/>
          <w:szCs w:val="22"/>
        </w:rPr>
      </w:pPr>
      <w:r w:rsidRPr="006024DF">
        <w:rPr>
          <w:rFonts w:ascii="Arial" w:hAnsi="Arial" w:cs="Arial"/>
          <w:sz w:val="22"/>
          <w:szCs w:val="22"/>
        </w:rPr>
        <w:t>XXXX</w:t>
      </w:r>
      <w:r w:rsidRPr="006024DF">
        <w:rPr>
          <w:rFonts w:ascii="Arial" w:hAnsi="Arial" w:cs="Arial"/>
          <w:sz w:val="22"/>
          <w:szCs w:val="22"/>
        </w:rPr>
        <w:tab/>
      </w:r>
      <w:r w:rsidRPr="006024DF">
        <w:rPr>
          <w:rFonts w:ascii="Arial" w:hAnsi="Arial" w:cs="Arial"/>
          <w:sz w:val="22"/>
          <w:szCs w:val="22"/>
        </w:rPr>
        <w:tab/>
      </w:r>
      <w:r w:rsidRPr="006024DF">
        <w:rPr>
          <w:rFonts w:ascii="Arial" w:hAnsi="Arial" w:cs="Arial"/>
          <w:sz w:val="22"/>
          <w:szCs w:val="22"/>
        </w:rPr>
        <w:tab/>
      </w:r>
      <w:r w:rsidRPr="006024DF">
        <w:rPr>
          <w:rFonts w:ascii="Arial" w:hAnsi="Arial" w:cs="Arial"/>
          <w:sz w:val="22"/>
          <w:szCs w:val="22"/>
        </w:rPr>
        <w:tab/>
      </w:r>
      <w:r w:rsidRPr="006024DF">
        <w:rPr>
          <w:rFonts w:ascii="Arial" w:hAnsi="Arial" w:cs="Arial"/>
          <w:sz w:val="22"/>
          <w:szCs w:val="22"/>
        </w:rPr>
        <w:tab/>
      </w:r>
      <w:r w:rsidRPr="006024DF">
        <w:rPr>
          <w:rFonts w:ascii="Arial" w:hAnsi="Arial" w:cs="Arial"/>
          <w:sz w:val="22"/>
          <w:szCs w:val="22"/>
        </w:rPr>
        <w:tab/>
      </w:r>
      <w:r w:rsidRPr="006024DF">
        <w:rPr>
          <w:rFonts w:ascii="Arial" w:hAnsi="Arial" w:cs="Arial"/>
          <w:sz w:val="22"/>
          <w:szCs w:val="22"/>
        </w:rPr>
        <w:tab/>
      </w:r>
      <w:proofErr w:type="spellStart"/>
      <w:r w:rsidRPr="006024DF">
        <w:rPr>
          <w:rFonts w:ascii="Arial" w:hAnsi="Arial" w:cs="Arial"/>
          <w:sz w:val="22"/>
          <w:szCs w:val="22"/>
        </w:rPr>
        <w:t>XXXX</w:t>
      </w:r>
      <w:proofErr w:type="spellEnd"/>
    </w:p>
    <w:p w:rsidR="00C36FF9" w:rsidRPr="006024DF" w:rsidRDefault="00C36FF9" w:rsidP="00C36FF9">
      <w:pPr>
        <w:rPr>
          <w:rFonts w:ascii="Arial" w:hAnsi="Arial" w:cs="Arial"/>
          <w:sz w:val="22"/>
          <w:szCs w:val="22"/>
        </w:rPr>
      </w:pPr>
      <w:r w:rsidRPr="006024DF">
        <w:rPr>
          <w:rFonts w:ascii="Arial" w:hAnsi="Arial" w:cs="Arial"/>
          <w:sz w:val="22"/>
          <w:szCs w:val="22"/>
        </w:rPr>
        <w:t xml:space="preserve">Head Coach </w:t>
      </w:r>
      <w:r w:rsidRPr="006024DF">
        <w:rPr>
          <w:rFonts w:ascii="Arial" w:hAnsi="Arial" w:cs="Arial"/>
          <w:sz w:val="22"/>
          <w:szCs w:val="22"/>
        </w:rPr>
        <w:tab/>
      </w:r>
      <w:r w:rsidRPr="006024DF">
        <w:rPr>
          <w:rFonts w:ascii="Arial" w:hAnsi="Arial" w:cs="Arial"/>
          <w:sz w:val="22"/>
          <w:szCs w:val="22"/>
        </w:rPr>
        <w:tab/>
      </w:r>
      <w:r w:rsidRPr="006024DF">
        <w:rPr>
          <w:rFonts w:ascii="Arial" w:hAnsi="Arial" w:cs="Arial"/>
          <w:sz w:val="22"/>
          <w:szCs w:val="22"/>
        </w:rPr>
        <w:tab/>
      </w:r>
      <w:r w:rsidRPr="006024DF">
        <w:rPr>
          <w:rFonts w:ascii="Arial" w:hAnsi="Arial" w:cs="Arial"/>
          <w:sz w:val="22"/>
          <w:szCs w:val="22"/>
        </w:rPr>
        <w:tab/>
      </w:r>
      <w:r w:rsidRPr="006024DF">
        <w:rPr>
          <w:rFonts w:ascii="Arial" w:hAnsi="Arial" w:cs="Arial"/>
          <w:sz w:val="22"/>
          <w:szCs w:val="22"/>
        </w:rPr>
        <w:tab/>
      </w:r>
      <w:r w:rsidRPr="006024DF">
        <w:rPr>
          <w:rFonts w:ascii="Arial" w:hAnsi="Arial" w:cs="Arial"/>
          <w:sz w:val="22"/>
          <w:szCs w:val="22"/>
        </w:rPr>
        <w:tab/>
        <w:t>Sponsorship Coordinator</w:t>
      </w:r>
    </w:p>
    <w:p w:rsidR="00C36FF9" w:rsidRPr="006024DF" w:rsidRDefault="00C36FF9" w:rsidP="00C36FF9">
      <w:pPr>
        <w:rPr>
          <w:rFonts w:ascii="Arial" w:hAnsi="Arial" w:cs="Arial"/>
          <w:sz w:val="22"/>
          <w:szCs w:val="22"/>
        </w:rPr>
      </w:pPr>
      <w:r w:rsidRPr="006024DF">
        <w:rPr>
          <w:rFonts w:ascii="Arial" w:hAnsi="Arial" w:cs="Arial"/>
          <w:sz w:val="22"/>
          <w:szCs w:val="22"/>
        </w:rPr>
        <w:t>Burlington Bayhawks</w:t>
      </w:r>
      <w:r w:rsidRPr="006024DF">
        <w:rPr>
          <w:rFonts w:ascii="Arial" w:hAnsi="Arial" w:cs="Arial"/>
          <w:sz w:val="22"/>
          <w:szCs w:val="22"/>
        </w:rPr>
        <w:tab/>
      </w:r>
      <w:r w:rsidRPr="006024DF">
        <w:rPr>
          <w:rFonts w:ascii="Arial" w:hAnsi="Arial" w:cs="Arial"/>
          <w:sz w:val="22"/>
          <w:szCs w:val="22"/>
        </w:rPr>
        <w:tab/>
      </w:r>
      <w:r w:rsidRPr="006024DF">
        <w:rPr>
          <w:rFonts w:ascii="Arial" w:hAnsi="Arial" w:cs="Arial"/>
          <w:sz w:val="22"/>
          <w:szCs w:val="22"/>
        </w:rPr>
        <w:tab/>
      </w:r>
      <w:r w:rsidRPr="006024DF">
        <w:rPr>
          <w:rFonts w:ascii="Arial" w:hAnsi="Arial" w:cs="Arial"/>
          <w:sz w:val="22"/>
          <w:szCs w:val="22"/>
        </w:rPr>
        <w:tab/>
        <w:t>Burlington Bayhawks</w:t>
      </w:r>
    </w:p>
    <w:p w:rsidR="001E3252" w:rsidRDefault="001E3252" w:rsidP="00C36FF9">
      <w:pPr>
        <w:rPr>
          <w:rFonts w:ascii="Arial" w:hAnsi="Arial" w:cs="Arial"/>
        </w:rPr>
      </w:pPr>
    </w:p>
    <w:p w:rsidR="006024DF" w:rsidRDefault="006024DF" w:rsidP="00C36FF9">
      <w:pPr>
        <w:rPr>
          <w:rFonts w:ascii="Arial" w:hAnsi="Arial" w:cs="Arial"/>
        </w:rPr>
      </w:pPr>
    </w:p>
    <w:p w:rsidR="006024DF" w:rsidRDefault="006024DF" w:rsidP="00C36FF9">
      <w:pPr>
        <w:rPr>
          <w:rFonts w:ascii="Arial" w:hAnsi="Arial" w:cs="Arial"/>
        </w:rPr>
      </w:pPr>
    </w:p>
    <w:p w:rsidR="006024DF" w:rsidRDefault="006024DF" w:rsidP="00C36FF9">
      <w:pPr>
        <w:rPr>
          <w:rFonts w:ascii="Arial" w:hAnsi="Arial" w:cs="Arial"/>
        </w:rPr>
      </w:pPr>
    </w:p>
    <w:p w:rsidR="001E3252" w:rsidRPr="001E3252" w:rsidRDefault="001E3252" w:rsidP="001E3252">
      <w:pPr>
        <w:pStyle w:val="Heading2"/>
        <w:jc w:val="center"/>
        <w:rPr>
          <w:color w:val="0070C0"/>
          <w:sz w:val="28"/>
        </w:rPr>
      </w:pPr>
      <w:r w:rsidRPr="001E3252">
        <w:rPr>
          <w:color w:val="0070C0"/>
          <w:sz w:val="28"/>
        </w:rPr>
        <w:t>SAMPLE RECEIPT - SPONSOR</w:t>
      </w:r>
    </w:p>
    <w:p w:rsidR="006024DF" w:rsidRPr="00592863" w:rsidRDefault="006024DF" w:rsidP="001E3252">
      <w:pPr>
        <w:jc w:val="center"/>
        <w:rPr>
          <w:rFonts w:ascii="Arial" w:hAnsi="Arial" w:cs="Arial"/>
          <w:sz w:val="20"/>
        </w:rPr>
      </w:pPr>
    </w:p>
    <w:p w:rsidR="001E3252" w:rsidRPr="00592863" w:rsidRDefault="001E3252" w:rsidP="001E3252">
      <w:pPr>
        <w:rPr>
          <w:rFonts w:ascii="Arial" w:hAnsi="Arial" w:cs="Arial"/>
          <w:sz w:val="20"/>
        </w:rPr>
      </w:pPr>
    </w:p>
    <w:p w:rsidR="001E3252" w:rsidRPr="0007319B" w:rsidRDefault="001E3252" w:rsidP="001E3252">
      <w:pPr>
        <w:rPr>
          <w:rFonts w:ascii="Arial" w:hAnsi="Arial" w:cs="Arial"/>
          <w:b/>
        </w:rPr>
      </w:pPr>
      <w:r w:rsidRPr="0007319B">
        <w:rPr>
          <w:rFonts w:ascii="Arial" w:hAnsi="Arial" w:cs="Arial"/>
          <w:b/>
        </w:rPr>
        <w:t>Receipt</w:t>
      </w:r>
    </w:p>
    <w:p w:rsidR="001E3252" w:rsidRDefault="001E3252" w:rsidP="001E3252">
      <w:pPr>
        <w:rPr>
          <w:rFonts w:ascii="Arial" w:hAnsi="Arial" w:cs="Arial"/>
          <w:sz w:val="20"/>
        </w:rPr>
      </w:pPr>
    </w:p>
    <w:p w:rsidR="001E3252" w:rsidRPr="0007319B" w:rsidRDefault="001E3252" w:rsidP="001E3252">
      <w:pPr>
        <w:rPr>
          <w:rFonts w:ascii="Arial" w:hAnsi="Arial" w:cs="Arial"/>
          <w:sz w:val="20"/>
        </w:rPr>
      </w:pPr>
    </w:p>
    <w:p w:rsidR="001E3252" w:rsidRDefault="001E3252" w:rsidP="001E3252">
      <w:pPr>
        <w:rPr>
          <w:rFonts w:ascii="Arial" w:hAnsi="Arial" w:cs="Arial"/>
          <w:b/>
          <w:sz w:val="20"/>
        </w:rPr>
      </w:pPr>
      <w:r w:rsidRPr="0007319B">
        <w:rPr>
          <w:rFonts w:ascii="Arial" w:hAnsi="Arial" w:cs="Arial"/>
          <w:b/>
          <w:sz w:val="20"/>
        </w:rPr>
        <w:t>To:</w:t>
      </w:r>
      <w:r>
        <w:rPr>
          <w:rFonts w:ascii="Arial" w:hAnsi="Arial" w:cs="Arial"/>
          <w:b/>
          <w:sz w:val="20"/>
        </w:rPr>
        <w:t xml:space="preserve">  </w:t>
      </w:r>
      <w:r>
        <w:rPr>
          <w:rFonts w:ascii="Arial" w:hAnsi="Arial" w:cs="Arial"/>
          <w:b/>
          <w:sz w:val="20"/>
        </w:rPr>
        <w:tab/>
        <w:t>XXXX</w:t>
      </w:r>
    </w:p>
    <w:p w:rsidR="001E3252" w:rsidRDefault="001E3252" w:rsidP="001E3252">
      <w:pPr>
        <w:rPr>
          <w:rFonts w:ascii="Arial" w:hAnsi="Arial" w:cs="Arial"/>
          <w:b/>
          <w:sz w:val="20"/>
        </w:rPr>
      </w:pPr>
      <w:r>
        <w:rPr>
          <w:rFonts w:ascii="Arial" w:hAnsi="Arial" w:cs="Arial"/>
          <w:b/>
          <w:sz w:val="20"/>
        </w:rPr>
        <w:tab/>
      </w:r>
      <w:smartTag w:uri="urn:schemas-microsoft-com:office:smarttags" w:element="place">
        <w:smartTag w:uri="urn:schemas-microsoft-com:office:smarttags" w:element="City">
          <w:r>
            <w:rPr>
              <w:rFonts w:ascii="Arial" w:hAnsi="Arial" w:cs="Arial"/>
              <w:b/>
              <w:sz w:val="20"/>
            </w:rPr>
            <w:t>Burlington</w:t>
          </w:r>
        </w:smartTag>
        <w:r>
          <w:rPr>
            <w:rFonts w:ascii="Arial" w:hAnsi="Arial" w:cs="Arial"/>
            <w:b/>
            <w:sz w:val="20"/>
          </w:rPr>
          <w:t xml:space="preserve">, </w:t>
        </w:r>
        <w:smartTag w:uri="urn:schemas-microsoft-com:office:smarttags" w:element="State">
          <w:r>
            <w:rPr>
              <w:rFonts w:ascii="Arial" w:hAnsi="Arial" w:cs="Arial"/>
              <w:b/>
              <w:sz w:val="20"/>
            </w:rPr>
            <w:t>Ontario</w:t>
          </w:r>
        </w:smartTag>
      </w:smartTag>
    </w:p>
    <w:p w:rsidR="001E3252" w:rsidRDefault="001E3252" w:rsidP="001E3252">
      <w:pPr>
        <w:rPr>
          <w:rFonts w:ascii="Arial" w:hAnsi="Arial" w:cs="Arial"/>
          <w:sz w:val="20"/>
        </w:rPr>
      </w:pPr>
      <w:r>
        <w:rPr>
          <w:rFonts w:ascii="Arial" w:hAnsi="Arial" w:cs="Arial"/>
          <w:b/>
          <w:sz w:val="20"/>
        </w:rPr>
        <w:tab/>
      </w:r>
    </w:p>
    <w:p w:rsidR="001E3252" w:rsidRDefault="001E3252" w:rsidP="001E3252">
      <w:pPr>
        <w:rPr>
          <w:rFonts w:ascii="Arial" w:hAnsi="Arial" w:cs="Arial"/>
          <w:sz w:val="20"/>
        </w:rPr>
      </w:pPr>
      <w:r>
        <w:rPr>
          <w:rFonts w:ascii="Arial" w:hAnsi="Arial" w:cs="Arial"/>
          <w:sz w:val="20"/>
        </w:rPr>
        <w:tab/>
      </w:r>
      <w:r w:rsidRPr="0007319B">
        <w:rPr>
          <w:rFonts w:ascii="Arial" w:hAnsi="Arial" w:cs="Arial"/>
          <w:sz w:val="20"/>
        </w:rPr>
        <w:tab/>
      </w:r>
      <w:r w:rsidRPr="0007319B">
        <w:rPr>
          <w:rFonts w:ascii="Arial" w:hAnsi="Arial" w:cs="Arial"/>
          <w:sz w:val="20"/>
        </w:rPr>
        <w:tab/>
      </w:r>
      <w:r w:rsidRPr="0007319B">
        <w:rPr>
          <w:rFonts w:ascii="Arial" w:hAnsi="Arial" w:cs="Arial"/>
          <w:sz w:val="20"/>
        </w:rPr>
        <w:tab/>
      </w:r>
      <w:r w:rsidRPr="0007319B">
        <w:rPr>
          <w:rFonts w:ascii="Arial" w:hAnsi="Arial" w:cs="Arial"/>
          <w:sz w:val="20"/>
        </w:rPr>
        <w:tab/>
      </w:r>
      <w:r w:rsidRPr="0007319B">
        <w:rPr>
          <w:rFonts w:ascii="Arial" w:hAnsi="Arial" w:cs="Arial"/>
          <w:sz w:val="20"/>
        </w:rPr>
        <w:tab/>
      </w:r>
      <w:r w:rsidRPr="0007319B">
        <w:rPr>
          <w:rFonts w:ascii="Arial" w:hAnsi="Arial" w:cs="Arial"/>
          <w:sz w:val="20"/>
        </w:rPr>
        <w:tab/>
      </w:r>
      <w:r>
        <w:rPr>
          <w:rFonts w:ascii="Arial" w:hAnsi="Arial" w:cs="Arial"/>
          <w:sz w:val="20"/>
        </w:rPr>
        <w:t xml:space="preserve">            </w:t>
      </w:r>
    </w:p>
    <w:p w:rsidR="001E3252" w:rsidRPr="0007319B" w:rsidRDefault="001E3252" w:rsidP="001E3252">
      <w:pPr>
        <w:rPr>
          <w:rFonts w:ascii="Arial" w:hAnsi="Arial" w:cs="Arial"/>
          <w:sz w:val="20"/>
        </w:rPr>
      </w:pPr>
      <w:r>
        <w:rPr>
          <w:noProof/>
          <w:lang w:val="en-CA" w:eastAsia="en-CA"/>
        </w:rPr>
        <mc:AlternateContent>
          <mc:Choice Requires="wps">
            <w:drawing>
              <wp:anchor distT="4294967295" distB="4294967295" distL="114300" distR="114300" simplePos="0" relativeHeight="251665408" behindDoc="0" locked="0" layoutInCell="1" allowOverlap="1" wp14:anchorId="5F118FD2" wp14:editId="3FC74AAC">
                <wp:simplePos x="0" y="0"/>
                <wp:positionH relativeFrom="column">
                  <wp:posOffset>0</wp:posOffset>
                </wp:positionH>
                <wp:positionV relativeFrom="paragraph">
                  <wp:posOffset>53339</wp:posOffset>
                </wp:positionV>
                <wp:extent cx="6019800" cy="0"/>
                <wp:effectExtent l="0" t="0" r="19050" b="19050"/>
                <wp:wrapNone/>
                <wp:docPr id="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B0760" id="Line 6"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2pt" to="47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" strokecolor="#969696"/>
            </w:pict>
          </mc:Fallback>
        </mc:AlternateContent>
      </w:r>
    </w:p>
    <w:p w:rsidR="001E3252" w:rsidRDefault="001E3252" w:rsidP="001E3252">
      <w:pPr>
        <w:rPr>
          <w:rFonts w:ascii="Arial" w:hAnsi="Arial" w:cs="Arial"/>
          <w:b/>
          <w:sz w:val="20"/>
        </w:rPr>
      </w:pPr>
    </w:p>
    <w:p w:rsidR="001E3252" w:rsidRDefault="001E3252" w:rsidP="001E3252">
      <w:pPr>
        <w:spacing w:line="360" w:lineRule="auto"/>
        <w:rPr>
          <w:rFonts w:ascii="Arial" w:hAnsi="Arial" w:cs="Arial"/>
          <w:b/>
          <w:sz w:val="20"/>
        </w:rPr>
      </w:pPr>
      <w:r>
        <w:rPr>
          <w:rFonts w:ascii="Arial" w:hAnsi="Arial" w:cs="Arial"/>
          <w:b/>
          <w:sz w:val="20"/>
        </w:rPr>
        <w:t>Date</w:t>
      </w:r>
      <w:r>
        <w:rPr>
          <w:rFonts w:ascii="Arial" w:hAnsi="Arial" w:cs="Arial"/>
          <w:b/>
          <w:sz w:val="20"/>
        </w:rPr>
        <w:tab/>
      </w:r>
      <w:r>
        <w:rPr>
          <w:rFonts w:ascii="Arial" w:hAnsi="Arial" w:cs="Arial"/>
          <w:b/>
          <w:sz w:val="20"/>
        </w:rPr>
        <w:tab/>
      </w:r>
      <w:r w:rsidRPr="0007319B">
        <w:rPr>
          <w:rFonts w:ascii="Arial" w:hAnsi="Arial" w:cs="Arial"/>
          <w:b/>
          <w:sz w:val="20"/>
        </w:rPr>
        <w:tab/>
      </w:r>
      <w:r w:rsidRPr="0007319B">
        <w:rPr>
          <w:rFonts w:ascii="Arial" w:hAnsi="Arial" w:cs="Arial"/>
          <w:b/>
          <w:sz w:val="20"/>
        </w:rPr>
        <w:tab/>
      </w:r>
      <w:r>
        <w:rPr>
          <w:rFonts w:ascii="Arial" w:hAnsi="Arial" w:cs="Arial"/>
          <w:b/>
          <w:sz w:val="20"/>
        </w:rPr>
        <w:t>Item</w:t>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07319B">
        <w:rPr>
          <w:rFonts w:ascii="Arial" w:hAnsi="Arial" w:cs="Arial"/>
          <w:b/>
          <w:sz w:val="20"/>
        </w:rPr>
        <w:t>Paid</w:t>
      </w:r>
    </w:p>
    <w:p w:rsidR="001E3252" w:rsidRDefault="001E3252" w:rsidP="001E3252">
      <w:pPr>
        <w:spacing w:line="360" w:lineRule="auto"/>
        <w:rPr>
          <w:rFonts w:ascii="Arial" w:hAnsi="Arial" w:cs="Arial"/>
          <w:sz w:val="20"/>
        </w:rPr>
      </w:pPr>
      <w:r>
        <w:rPr>
          <w:rFonts w:ascii="Arial" w:hAnsi="Arial" w:cs="Arial"/>
          <w:sz w:val="20"/>
        </w:rPr>
        <w:t>February, 2018</w:t>
      </w:r>
      <w:r>
        <w:rPr>
          <w:rFonts w:ascii="Arial" w:hAnsi="Arial" w:cs="Arial"/>
          <w:sz w:val="20"/>
        </w:rPr>
        <w:tab/>
      </w:r>
      <w:r>
        <w:rPr>
          <w:rFonts w:ascii="Arial" w:hAnsi="Arial" w:cs="Arial"/>
          <w:sz w:val="20"/>
        </w:rPr>
        <w:tab/>
      </w:r>
      <w:r>
        <w:rPr>
          <w:rFonts w:ascii="Arial" w:hAnsi="Arial" w:cs="Arial"/>
          <w:sz w:val="20"/>
        </w:rPr>
        <w:tab/>
        <w:t>Sponsorship UXXA/B/C-G/BXXA/B/C</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$250.00</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for the 2018 Outdoor Season         </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 </w:t>
      </w:r>
    </w:p>
    <w:p w:rsidR="001E3252" w:rsidRDefault="001E3252" w:rsidP="001E3252">
      <w:pPr>
        <w:rPr>
          <w:rFonts w:ascii="Arial" w:hAnsi="Arial" w:cs="Arial"/>
          <w:sz w:val="20"/>
        </w:rPr>
      </w:pPr>
    </w:p>
    <w:p w:rsidR="001E3252" w:rsidRPr="0007319B" w:rsidRDefault="001E3252" w:rsidP="001E3252">
      <w:pPr>
        <w:spacing w:line="360" w:lineRule="auto"/>
        <w:rPr>
          <w:rFonts w:ascii="Arial" w:hAnsi="Arial" w:cs="Arial"/>
          <w:sz w:val="20"/>
        </w:rPr>
      </w:pPr>
    </w:p>
    <w:p w:rsidR="001E3252" w:rsidRDefault="001E3252" w:rsidP="001E3252">
      <w:pPr>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   </w:t>
      </w:r>
      <w:r>
        <w:rPr>
          <w:rFonts w:ascii="Arial" w:hAnsi="Arial" w:cs="Arial"/>
          <w:sz w:val="20"/>
        </w:rPr>
        <w:tab/>
      </w:r>
    </w:p>
    <w:p w:rsidR="001E3252" w:rsidRDefault="001E3252" w:rsidP="001E3252">
      <w:pPr>
        <w:rPr>
          <w:rFonts w:ascii="Arial" w:hAnsi="Arial" w:cs="Arial"/>
          <w:sz w:val="20"/>
        </w:rPr>
      </w:pPr>
      <w:r>
        <w:rPr>
          <w:rFonts w:ascii="Arial" w:hAnsi="Arial" w:cs="Arial"/>
          <w:sz w:val="20"/>
        </w:rPr>
        <w:t>The Burlington Youth Soccer Club is a not-for-profit organization.</w:t>
      </w:r>
    </w:p>
    <w:p w:rsidR="001E3252" w:rsidRDefault="001E3252" w:rsidP="001E3252">
      <w:pPr>
        <w:rPr>
          <w:rFonts w:ascii="Arial" w:hAnsi="Arial" w:cs="Arial"/>
          <w:sz w:val="20"/>
        </w:rPr>
      </w:pPr>
    </w:p>
    <w:p w:rsidR="001E3252" w:rsidRDefault="001E3252" w:rsidP="001E3252">
      <w:pPr>
        <w:rPr>
          <w:rFonts w:ascii="Arial" w:hAnsi="Arial" w:cs="Arial"/>
          <w:sz w:val="20"/>
        </w:rPr>
      </w:pPr>
    </w:p>
    <w:p w:rsidR="001E3252" w:rsidRPr="0007319B" w:rsidRDefault="001E3252" w:rsidP="001E3252">
      <w:pPr>
        <w:rPr>
          <w:rFonts w:ascii="Arial" w:hAnsi="Arial" w:cs="Arial"/>
          <w:sz w:val="20"/>
        </w:rPr>
      </w:pPr>
      <w:r>
        <w:rPr>
          <w:rFonts w:ascii="Arial" w:hAnsi="Arial" w:cs="Arial"/>
          <w:sz w:val="20"/>
        </w:rPr>
        <w:t>NFP #000418243</w:t>
      </w:r>
    </w:p>
    <w:p w:rsidR="001E3252" w:rsidRPr="00994F2A" w:rsidRDefault="001E3252" w:rsidP="00C36FF9">
      <w:pPr>
        <w:rPr>
          <w:rFonts w:ascii="Arial" w:hAnsi="Arial" w:cs="Arial"/>
        </w:rPr>
      </w:pPr>
    </w:p>
    <w:p w:rsidR="00C36FF9" w:rsidRDefault="00C36FF9" w:rsidP="00C36FF9">
      <w:bookmarkStart w:id="1" w:name="_OSA_COACHING_CERTIFICATION"/>
      <w:bookmarkEnd w:id="1"/>
    </w:p>
    <w:sectPr w:rsidR="00C36FF9" w:rsidSect="00E850D5">
      <w:headerReference w:type="default" r:id="rId13"/>
      <w:headerReference w:type="first" r:id="rId14"/>
      <w:footerReference w:type="first" r:id="rId15"/>
      <w:pgSz w:w="12240" w:h="15840" w:code="1"/>
      <w:pgMar w:top="1886" w:right="864" w:bottom="1440" w:left="864"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0A09" w:rsidRDefault="00F40A09">
      <w:pPr>
        <w:spacing w:after="0" w:line="240" w:lineRule="auto"/>
      </w:pPr>
      <w:r>
        <w:separator/>
      </w:r>
    </w:p>
  </w:endnote>
  <w:endnote w:type="continuationSeparator" w:id="0">
    <w:p w:rsidR="00F40A09" w:rsidRDefault="00F40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rsidTr="002E1A5A">
      <w:trPr>
        <w:trHeight w:val="1362"/>
      </w:trPr>
      <w:tc>
        <w:tcPr>
          <w:tcW w:w="12275" w:type="dxa"/>
          <w:tcBorders>
            <w:top w:val="nil"/>
            <w:left w:val="nil"/>
            <w:bottom w:val="nil"/>
            <w:right w:val="nil"/>
          </w:tcBorders>
        </w:tcPr>
        <w:p w:rsidR="002E1A5A" w:rsidRDefault="002E1A5A" w:rsidP="002E1A5A">
          <w:pPr>
            <w:pStyle w:val="Footer"/>
            <w:spacing w:after="0"/>
          </w:pPr>
          <w:r>
            <w:rPr>
              <w:noProof/>
              <w:lang w:val="en-CA" w:eastAsia="en-CA"/>
            </w:rPr>
            <w:drawing>
              <wp:inline distT="0" distB="0" distL="0" distR="0" wp14:anchorId="552E7A18" wp14:editId="730ED4E4">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0A09" w:rsidRDefault="00F40A09">
      <w:pPr>
        <w:spacing w:after="0" w:line="240" w:lineRule="auto"/>
      </w:pPr>
      <w:r>
        <w:separator/>
      </w:r>
    </w:p>
  </w:footnote>
  <w:footnote w:type="continuationSeparator" w:id="0">
    <w:p w:rsidR="00F40A09" w:rsidRDefault="00F40A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247"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47"/>
    </w:tblGrid>
    <w:tr w:rsidR="00115663" w:rsidTr="00E850D5">
      <w:trPr>
        <w:trHeight w:val="2412"/>
      </w:trPr>
      <w:tc>
        <w:tcPr>
          <w:tcW w:w="12247" w:type="dxa"/>
          <w:tcBorders>
            <w:top w:val="nil"/>
            <w:left w:val="nil"/>
            <w:bottom w:val="nil"/>
            <w:right w:val="nil"/>
          </w:tcBorders>
        </w:tcPr>
        <w:p w:rsidR="00115663" w:rsidRDefault="00560E4B" w:rsidP="00115663">
          <w:pPr>
            <w:pStyle w:val="Header"/>
          </w:pPr>
          <w:r>
            <w:rPr>
              <w:noProof/>
              <w:lang w:val="en-CA" w:eastAsia="en-CA"/>
            </w:rPr>
            <w:drawing>
              <wp:anchor distT="0" distB="0" distL="114300" distR="114300" simplePos="0" relativeHeight="251660288" behindDoc="1" locked="0" layoutInCell="1" allowOverlap="1" wp14:anchorId="692C1562" wp14:editId="5B3D47D0">
                <wp:simplePos x="0" y="0"/>
                <wp:positionH relativeFrom="column">
                  <wp:posOffset>-207299</wp:posOffset>
                </wp:positionH>
                <wp:positionV relativeFrom="paragraph">
                  <wp:posOffset>0</wp:posOffset>
                </wp:positionV>
                <wp:extent cx="8195095" cy="949325"/>
                <wp:effectExtent l="57150" t="0" r="53975" b="117475"/>
                <wp:wrapNone/>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cstate="print">
                          <a:duotone>
                            <a:prstClr val="black"/>
                            <a:srgbClr val="0070C0">
                              <a:tint val="45000"/>
                              <a:satMod val="400000"/>
                            </a:srgbClr>
                          </a:duotone>
                          <a:extLst>
                            <a:ext uri="{28A0092B-C50C-407E-A947-70E740481C1C}">
                              <a14:useLocalDpi xmlns:a14="http://schemas.microsoft.com/office/drawing/2010/main" val="0"/>
                            </a:ext>
                          </a:extLst>
                        </a:blip>
                        <a:stretch>
                          <a:fillRect/>
                        </a:stretch>
                      </pic:blipFill>
                      <pic:spPr>
                        <a:xfrm>
                          <a:off x="0" y="0"/>
                          <a:ext cx="8195742" cy="949400"/>
                        </a:xfrm>
                        <a:prstGeom prst="rect">
                          <a:avLst/>
                        </a:prstGeom>
                        <a:noFill/>
                        <a:effectLst>
                          <a:outerShdw blurRad="50800" dist="50800" dir="5400000" algn="ctr" rotWithShape="0">
                            <a:schemeClr val="bg1"/>
                          </a:outerShdw>
                        </a:effectLst>
                      </pic:spPr>
                    </pic:pic>
                  </a:graphicData>
                </a:graphic>
                <wp14:sizeRelH relativeFrom="margin">
                  <wp14:pctWidth>0</wp14:pctWidth>
                </wp14:sizeRelH>
              </wp:anchor>
            </w:drawing>
          </w:r>
          <w:r w:rsidR="00E850D5">
            <w:rPr>
              <w:noProof/>
              <w:lang w:val="en-CA" w:eastAsia="en-CA"/>
            </w:rPr>
            <mc:AlternateContent>
              <mc:Choice Requires="wps">
                <w:drawing>
                  <wp:anchor distT="0" distB="0" distL="114300" distR="114300" simplePos="0" relativeHeight="251659264" behindDoc="0" locked="0" layoutInCell="1" allowOverlap="1" wp14:anchorId="7C98868C" wp14:editId="026EA8FE">
                    <wp:simplePos x="0" y="0"/>
                    <wp:positionH relativeFrom="column">
                      <wp:posOffset>1671992</wp:posOffset>
                    </wp:positionH>
                    <wp:positionV relativeFrom="paragraph">
                      <wp:posOffset>954741</wp:posOffset>
                    </wp:positionV>
                    <wp:extent cx="5916706" cy="282388"/>
                    <wp:effectExtent l="0" t="0" r="0" b="0"/>
                    <wp:wrapNone/>
                    <wp:docPr id="3" name="Text Box 3"/>
                    <wp:cNvGraphicFramePr/>
                    <a:graphic xmlns:a="http://schemas.openxmlformats.org/drawingml/2006/main">
                      <a:graphicData uri="http://schemas.microsoft.com/office/word/2010/wordprocessingShape">
                        <wps:wsp>
                          <wps:cNvSpPr txBox="1"/>
                          <wps:spPr>
                            <a:xfrm>
                              <a:off x="0" y="0"/>
                              <a:ext cx="5916706" cy="282388"/>
                            </a:xfrm>
                            <a:prstGeom prst="rect">
                              <a:avLst/>
                            </a:prstGeom>
                            <a:noFill/>
                            <a:ln w="6350">
                              <a:noFill/>
                            </a:ln>
                          </wps:spPr>
                          <wps:txbx>
                            <w:txbxContent>
                              <w:p w:rsidR="00E850D5" w:rsidRPr="00E850D5" w:rsidRDefault="00E850D5">
                                <w:r w:rsidRPr="00E850D5">
                                  <w:t>3370 South Service Rd., Suite 200/201 Burlington, ON L7N, 3M6</w:t>
                                </w:r>
                                <w:r w:rsidR="00560E4B">
                                  <w:t xml:space="preserve">. </w:t>
                                </w:r>
                                <w:r w:rsidRPr="00E850D5">
                                  <w:t xml:space="preserve"> 905-333-0777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98868C" id="_x0000_t202" coordsize="21600,21600" o:spt="202" path="m,l,21600r21600,l21600,xe">
                    <v:stroke joinstyle="miter"/>
                    <v:path gradientshapeok="t" o:connecttype="rect"/>
                  </v:shapetype>
                  <v:shape id="Text Box 3" o:spid="_x0000_s1026" type="#_x0000_t202" style="position:absolute;margin-left:131.65pt;margin-top:75.2pt;width:465.9pt;height:2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" filled="f" stroked="f" strokeweight=".5pt">
                    <v:textbox>
                      <w:txbxContent>
                        <w:p w:rsidR="00E850D5" w:rsidRPr="00E850D5" w:rsidRDefault="00E850D5">
                          <w:r w:rsidRPr="00E850D5">
                            <w:t>3370 South Service Rd., Suite 200/201 Burlington, ON L7N, 3M6</w:t>
                          </w:r>
                          <w:r w:rsidR="00560E4B">
                            <w:t xml:space="preserve">. </w:t>
                          </w:r>
                          <w:r w:rsidRPr="00E850D5">
                            <w:t xml:space="preserve"> 905-333-0777</w:t>
                          </w:r>
                        </w:p>
                      </w:txbxContent>
                    </v:textbox>
                  </v:shape>
                </w:pict>
              </mc:Fallback>
            </mc:AlternateContent>
          </w:r>
          <w:r w:rsidR="00E850D5">
            <w:rPr>
              <w:noProof/>
              <w:lang w:val="en-CA" w:eastAsia="en-CA"/>
            </w:rPr>
            <w:drawing>
              <wp:anchor distT="0" distB="0" distL="114300" distR="114300" simplePos="0" relativeHeight="251658240" behindDoc="0" locked="0" layoutInCell="1" allowOverlap="1" wp14:anchorId="6A55BCC3" wp14:editId="76377049">
                <wp:simplePos x="0" y="0"/>
                <wp:positionH relativeFrom="column">
                  <wp:posOffset>4557</wp:posOffset>
                </wp:positionH>
                <wp:positionV relativeFrom="page">
                  <wp:posOffset>6350</wp:posOffset>
                </wp:positionV>
                <wp:extent cx="1859280" cy="16268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SC_Logo_2019_NoBayhawks_CMYK-01.png"/>
                        <pic:cNvPicPr/>
                      </pic:nvPicPr>
                      <pic:blipFill>
                        <a:blip r:embed="rId2">
                          <a:extLst>
                            <a:ext uri="{28A0092B-C50C-407E-A947-70E740481C1C}">
                              <a14:useLocalDpi xmlns:a14="http://schemas.microsoft.com/office/drawing/2010/main" val="0"/>
                            </a:ext>
                          </a:extLst>
                        </a:blip>
                        <a:stretch>
                          <a:fillRect/>
                        </a:stretch>
                      </pic:blipFill>
                      <pic:spPr>
                        <a:xfrm>
                          <a:off x="0" y="0"/>
                          <a:ext cx="1859280" cy="1626870"/>
                        </a:xfrm>
                        <a:prstGeom prst="rect">
                          <a:avLst/>
                        </a:prstGeom>
                      </pic:spPr>
                    </pic:pic>
                  </a:graphicData>
                </a:graphic>
                <wp14:sizeRelH relativeFrom="page">
                  <wp14:pctWidth>0</wp14:pctWidth>
                </wp14:sizeRelH>
                <wp14:sizeRelV relativeFrom="page">
                  <wp14:pctHeight>0</wp14:pctHeight>
                </wp14:sizeRelV>
              </wp:anchor>
            </w:drawing>
          </w:r>
        </w:p>
      </w:tc>
    </w:tr>
  </w:tbl>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405" w:rsidRDefault="007E3A99">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643C9868"/>
    <w:lvl w:ilvl="0" w:tplc="FFFFFFFF">
      <w:start w:val="1"/>
      <w:numFmt w:val="bullet"/>
      <w:lvlText w:val=" "/>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2"/>
    <w:multiLevelType w:val="hybridMultilevel"/>
    <w:tmpl w:val="6633487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7C9"/>
    <w:rsid w:val="00066E19"/>
    <w:rsid w:val="000B4BF8"/>
    <w:rsid w:val="000F2898"/>
    <w:rsid w:val="00115663"/>
    <w:rsid w:val="001E3252"/>
    <w:rsid w:val="00213EAB"/>
    <w:rsid w:val="00215D1D"/>
    <w:rsid w:val="002812CE"/>
    <w:rsid w:val="00284AAA"/>
    <w:rsid w:val="002D7F70"/>
    <w:rsid w:val="002E1A5A"/>
    <w:rsid w:val="00312210"/>
    <w:rsid w:val="00361777"/>
    <w:rsid w:val="00361FC2"/>
    <w:rsid w:val="003F7C02"/>
    <w:rsid w:val="004026AD"/>
    <w:rsid w:val="00462B54"/>
    <w:rsid w:val="00466922"/>
    <w:rsid w:val="004A0774"/>
    <w:rsid w:val="004C58ED"/>
    <w:rsid w:val="004C595E"/>
    <w:rsid w:val="00535A9A"/>
    <w:rsid w:val="00560E4B"/>
    <w:rsid w:val="00576382"/>
    <w:rsid w:val="006024DF"/>
    <w:rsid w:val="00620729"/>
    <w:rsid w:val="00673242"/>
    <w:rsid w:val="00691768"/>
    <w:rsid w:val="006F0367"/>
    <w:rsid w:val="007C4A68"/>
    <w:rsid w:val="007E0D6E"/>
    <w:rsid w:val="007E3A99"/>
    <w:rsid w:val="008658F6"/>
    <w:rsid w:val="008717C9"/>
    <w:rsid w:val="008862D5"/>
    <w:rsid w:val="008945AC"/>
    <w:rsid w:val="009439AA"/>
    <w:rsid w:val="009E4502"/>
    <w:rsid w:val="00A45E55"/>
    <w:rsid w:val="00A516DC"/>
    <w:rsid w:val="00A807DB"/>
    <w:rsid w:val="00B22EC4"/>
    <w:rsid w:val="00B54EAE"/>
    <w:rsid w:val="00B552FE"/>
    <w:rsid w:val="00BA5A05"/>
    <w:rsid w:val="00BC06ED"/>
    <w:rsid w:val="00C36FF9"/>
    <w:rsid w:val="00CE2CAB"/>
    <w:rsid w:val="00D904CD"/>
    <w:rsid w:val="00DE3E34"/>
    <w:rsid w:val="00E041D6"/>
    <w:rsid w:val="00E32718"/>
    <w:rsid w:val="00E71405"/>
    <w:rsid w:val="00E802A8"/>
    <w:rsid w:val="00E850D5"/>
    <w:rsid w:val="00F1433E"/>
    <w:rsid w:val="00F40A09"/>
    <w:rsid w:val="00F83039"/>
    <w:rsid w:val="00F87567"/>
    <w:rsid w:val="00FA5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City"/>
  <w:shapeDefaults>
    <o:shapedefaults v:ext="edit" spidmax="6145"/>
    <o:shapelayout v:ext="edit">
      <o:idmap v:ext="edit" data="1"/>
    </o:shapelayout>
  </w:shapeDefaults>
  <w:decimalSymbol w:val="."/>
  <w:listSeparator w:val=","/>
  <w15:chartTrackingRefBased/>
  <w15:docId w15:val="{9DCECBFD-A92A-AD43-8E44-4854C9D9E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99"/>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99"/>
    <w:rPr>
      <w:rFonts w:eastAsiaTheme="minorEastAsia"/>
      <w:bCs/>
      <w:szCs w:val="18"/>
    </w:rPr>
  </w:style>
  <w:style w:type="paragraph" w:styleId="Salutation">
    <w:name w:val="Salutation"/>
    <w:basedOn w:val="Normal"/>
    <w:next w:val="Normal"/>
    <w:link w:val="SalutationChar"/>
    <w:uiPriority w:val="99"/>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99"/>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semiHidden/>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unhideWhenUsed/>
    <w:qFormat/>
    <w:rsid w:val="00D904CD"/>
    <w:pPr>
      <w:ind w:left="720"/>
      <w:contextualSpacing/>
    </w:pPr>
  </w:style>
  <w:style w:type="paragraph" w:styleId="NoSpacing">
    <w:name w:val="No Spacing"/>
    <w:uiPriority w:val="1"/>
    <w:semiHidden/>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paragraph" w:customStyle="1" w:styleId="Address">
    <w:name w:val="Address"/>
    <w:basedOn w:val="Normal"/>
    <w:uiPriority w:val="1"/>
    <w:qFormat/>
    <w:rsid w:val="009E4502"/>
    <w:pPr>
      <w:spacing w:after="0" w:line="271" w:lineRule="auto"/>
      <w:ind w:right="720"/>
    </w:pPr>
    <w:rPr>
      <w:color w:val="auto"/>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xxxx.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xxxx.com" TargetMode="External"/><Relationship Id="rId12" Type="http://schemas.openxmlformats.org/officeDocument/2006/relationships/hyperlink" Target="http://www.xxxx.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xxxx.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xxxx.com" TargetMode="External"/><Relationship Id="rId4" Type="http://schemas.openxmlformats.org/officeDocument/2006/relationships/webSettings" Target="webSettings.xml"/><Relationship Id="rId9" Type="http://schemas.openxmlformats.org/officeDocument/2006/relationships/hyperlink" Target="http://www.xxxx.com"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744</Words>
  <Characters>4660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April Syme</cp:lastModifiedBy>
  <cp:revision>3</cp:revision>
  <cp:lastPrinted>2019-07-23T14:12:00Z</cp:lastPrinted>
  <dcterms:created xsi:type="dcterms:W3CDTF">2019-10-08T15:06:00Z</dcterms:created>
  <dcterms:modified xsi:type="dcterms:W3CDTF">2019-10-10T14:00:00Z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v-shbahu@microsoft.com</vt:lpwstr>
  </property>
  <property fmtid="{D5CDD505-2E9C-101B-9397-08002B2CF9AE}" pid="5" name="MSIP_Label_f42aa342-8706-4288-bd11-ebb85995028c_SetDate">
    <vt:lpwstr>2018-05-05T08:32:37.1667882Z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0x010100AA3F7D94069FF64A86F7DFF56D60E3BE</vt:lpwstr>
  </property>
</Properties>
</file>